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2380"/>
        <w:gridCol w:w="8260"/>
      </w:tblGrid>
      <w:tr w:rsidR="00DD640B" w:rsidRPr="00736974" w14:paraId="3F1C1C3D" w14:textId="77777777">
        <w:trPr>
          <w:tblCellSpacing w:w="0" w:type="dxa"/>
        </w:trPr>
        <w:tc>
          <w:tcPr>
            <w:tcW w:w="2380" w:type="dxa"/>
            <w:tcMar>
              <w:top w:w="0" w:type="dxa"/>
              <w:left w:w="0" w:type="dxa"/>
              <w:bottom w:w="0" w:type="dxa"/>
              <w:right w:w="100" w:type="dxa"/>
            </w:tcMar>
            <w:hideMark/>
          </w:tcPr>
          <w:p w14:paraId="2B56639E" w14:textId="77777777" w:rsidR="00DD640B" w:rsidRPr="00736974" w:rsidRDefault="005272B8" w:rsidP="0072320D">
            <w:pPr>
              <w:pStyle w:val="nameboxspan"/>
              <w:spacing w:after="300" w:line="276" w:lineRule="auto"/>
              <w:ind w:left="660" w:right="300"/>
              <w:rPr>
                <w:rStyle w:val="separator-left"/>
                <w:rFonts w:ascii="Times New Roman" w:hAnsi="Times New Roman" w:cs="Times New Roman"/>
              </w:rPr>
            </w:pPr>
            <w:r w:rsidRPr="00736974">
              <w:rPr>
                <w:rStyle w:val="separator-left"/>
                <w:rFonts w:ascii="Times New Roman" w:hAnsi="Times New Roman" w:cs="Times New Roman"/>
                <w:shd w:val="clear" w:color="auto" w:fill="auto"/>
              </w:rPr>
              <w:t>M</w:t>
            </w:r>
          </w:p>
          <w:p w14:paraId="2C3873F9" w14:textId="77777777" w:rsidR="00DD640B" w:rsidRPr="00736974" w:rsidRDefault="005272B8" w:rsidP="0072320D">
            <w:pPr>
              <w:pStyle w:val="separator-leftdivname"/>
              <w:spacing w:line="276" w:lineRule="auto"/>
              <w:ind w:right="300"/>
              <w:rPr>
                <w:rStyle w:val="separator-left"/>
                <w:rFonts w:eastAsia="Hind"/>
                <w:color w:val="1CB684"/>
                <w:sz w:val="34"/>
                <w:szCs w:val="34"/>
              </w:rPr>
            </w:pPr>
            <w:r w:rsidRPr="00736974">
              <w:rPr>
                <w:rStyle w:val="span"/>
                <w:rFonts w:eastAsia="Hind"/>
                <w:color w:val="1CB684"/>
                <w:sz w:val="34"/>
                <w:szCs w:val="34"/>
              </w:rPr>
              <w:t>ADELE</w:t>
            </w:r>
            <w:r w:rsidRPr="00736974">
              <w:rPr>
                <w:rStyle w:val="separator-left"/>
                <w:rFonts w:eastAsia="Hind"/>
                <w:color w:val="1CB684"/>
                <w:sz w:val="34"/>
                <w:szCs w:val="34"/>
              </w:rPr>
              <w:t xml:space="preserve"> </w:t>
            </w:r>
            <w:r w:rsidRPr="00736974">
              <w:rPr>
                <w:rStyle w:val="span"/>
                <w:rFonts w:eastAsia="Hind"/>
                <w:color w:val="1CB684"/>
                <w:sz w:val="34"/>
                <w:szCs w:val="34"/>
              </w:rPr>
              <w:t>MARTIN</w:t>
            </w:r>
          </w:p>
          <w:p w14:paraId="0CC5ED8E" w14:textId="77777777" w:rsidR="00DD640B" w:rsidRPr="00736974" w:rsidRDefault="005272B8" w:rsidP="0072320D">
            <w:pPr>
              <w:pStyle w:val="separator-leftdivaddressfield"/>
              <w:spacing w:line="276" w:lineRule="auto"/>
              <w:ind w:right="300"/>
              <w:jc w:val="right"/>
              <w:rPr>
                <w:rStyle w:val="separator-left"/>
                <w:rFonts w:eastAsia="Alegreya Sans Light"/>
                <w:sz w:val="22"/>
                <w:szCs w:val="22"/>
              </w:rPr>
            </w:pPr>
            <w:r w:rsidRPr="00736974">
              <w:rPr>
                <w:rStyle w:val="separator-left"/>
                <w:rFonts w:eastAsia="Alegreya Sans Light"/>
                <w:sz w:val="22"/>
                <w:szCs w:val="22"/>
              </w:rPr>
              <w:t>505-217-6941</w:t>
            </w:r>
          </w:p>
          <w:p w14:paraId="203708C0" w14:textId="2807B4EC" w:rsidR="00DD640B" w:rsidRPr="00736974" w:rsidRDefault="00736974" w:rsidP="0072320D">
            <w:pPr>
              <w:pStyle w:val="separator-leftdivaddressfield"/>
              <w:spacing w:line="276" w:lineRule="auto"/>
              <w:ind w:right="300"/>
              <w:rPr>
                <w:rStyle w:val="separator-left"/>
                <w:rFonts w:eastAsia="Alegreya Sans Light"/>
                <w:sz w:val="17"/>
                <w:szCs w:val="17"/>
              </w:rPr>
            </w:pPr>
            <w:r>
              <w:rPr>
                <w:rStyle w:val="separator-left"/>
                <w:rFonts w:eastAsia="Alegreya Sans Light"/>
                <w:sz w:val="17"/>
                <w:szCs w:val="17"/>
              </w:rPr>
              <w:t xml:space="preserve"> </w:t>
            </w:r>
            <w:r w:rsidR="005272B8" w:rsidRPr="00736974">
              <w:rPr>
                <w:rStyle w:val="separator-left"/>
                <w:rFonts w:eastAsia="Alegreya Sans Light"/>
                <w:sz w:val="17"/>
                <w:szCs w:val="17"/>
              </w:rPr>
              <w:t>AdeleAMartin@yahoo.c</w:t>
            </w:r>
            <w:r w:rsidRPr="00736974">
              <w:rPr>
                <w:rStyle w:val="separator-left"/>
                <w:rFonts w:eastAsia="Alegreya Sans Light"/>
                <w:sz w:val="17"/>
                <w:szCs w:val="17"/>
              </w:rPr>
              <w:t>o</w:t>
            </w:r>
            <w:r w:rsidR="005272B8" w:rsidRPr="00736974">
              <w:rPr>
                <w:rStyle w:val="separator-left"/>
                <w:rFonts w:eastAsia="Alegreya Sans Light"/>
                <w:sz w:val="17"/>
                <w:szCs w:val="17"/>
              </w:rPr>
              <w:t>m</w:t>
            </w:r>
          </w:p>
          <w:p w14:paraId="7A576F02" w14:textId="77777777" w:rsidR="00DD640B" w:rsidRPr="00736974" w:rsidRDefault="005272B8" w:rsidP="0072320D">
            <w:pPr>
              <w:pStyle w:val="separator-leftdivaddressfield"/>
              <w:spacing w:line="276" w:lineRule="auto"/>
              <w:ind w:right="300"/>
              <w:jc w:val="right"/>
              <w:rPr>
                <w:rStyle w:val="separator-left"/>
                <w:rFonts w:eastAsia="Alegreya Sans Light"/>
                <w:sz w:val="22"/>
                <w:szCs w:val="22"/>
              </w:rPr>
            </w:pPr>
            <w:r w:rsidRPr="00736974">
              <w:rPr>
                <w:rStyle w:val="separator-left"/>
                <w:rFonts w:eastAsia="Alegreya Sans Light"/>
                <w:sz w:val="22"/>
                <w:szCs w:val="22"/>
              </w:rPr>
              <w:t>4812 MANITOBA CT NE</w:t>
            </w:r>
          </w:p>
          <w:p w14:paraId="074AA7F3" w14:textId="77777777" w:rsidR="00DD640B" w:rsidRPr="00736974" w:rsidRDefault="005272B8" w:rsidP="0072320D">
            <w:pPr>
              <w:spacing w:line="276" w:lineRule="auto"/>
              <w:ind w:right="300"/>
              <w:jc w:val="right"/>
              <w:rPr>
                <w:rStyle w:val="separator-leftdivaddressfieldCharacter"/>
                <w:rFonts w:eastAsia="Alegreya Sans Light"/>
                <w:sz w:val="22"/>
                <w:szCs w:val="22"/>
              </w:rPr>
            </w:pPr>
            <w:r w:rsidRPr="00736974">
              <w:rPr>
                <w:rStyle w:val="separator-leftdivaddressfieldCharacter"/>
                <w:rFonts w:eastAsia="Alegreya Sans Light"/>
                <w:sz w:val="22"/>
                <w:szCs w:val="22"/>
              </w:rPr>
              <w:t>ALBUQUERQUE</w:t>
            </w:r>
            <w:r w:rsidRPr="00736974">
              <w:rPr>
                <w:rStyle w:val="span"/>
                <w:rFonts w:eastAsia="Alegreya Sans Light"/>
                <w:sz w:val="22"/>
                <w:szCs w:val="22"/>
              </w:rPr>
              <w:t xml:space="preserve">, </w:t>
            </w:r>
            <w:r w:rsidRPr="00736974">
              <w:rPr>
                <w:rStyle w:val="separator-leftdivaddressfieldCharacter"/>
                <w:rFonts w:eastAsia="Alegreya Sans Light"/>
                <w:sz w:val="22"/>
                <w:szCs w:val="22"/>
              </w:rPr>
              <w:t>New Mexico</w:t>
            </w:r>
            <w:r w:rsidRPr="00736974">
              <w:rPr>
                <w:rStyle w:val="span"/>
                <w:rFonts w:eastAsia="Alegreya Sans Light"/>
                <w:sz w:val="22"/>
                <w:szCs w:val="22"/>
              </w:rPr>
              <w:t xml:space="preserve">, </w:t>
            </w:r>
            <w:r w:rsidRPr="00736974">
              <w:rPr>
                <w:rStyle w:val="separator-leftdivaddressfieldCharacter"/>
                <w:rFonts w:eastAsia="Alegreya Sans Light"/>
                <w:sz w:val="22"/>
                <w:szCs w:val="22"/>
              </w:rPr>
              <w:t>87111</w:t>
            </w:r>
          </w:p>
          <w:p w14:paraId="5619D172" w14:textId="77777777" w:rsidR="00DD640B" w:rsidRPr="00736974" w:rsidRDefault="00DD640B" w:rsidP="0072320D">
            <w:pPr>
              <w:pStyle w:val="separator-leftParagraph"/>
              <w:pBdr>
                <w:right w:val="none" w:sz="0" w:space="0" w:color="auto"/>
              </w:pBdr>
              <w:spacing w:line="276" w:lineRule="auto"/>
              <w:ind w:right="300"/>
              <w:rPr>
                <w:rStyle w:val="separator-left"/>
                <w:rFonts w:eastAsia="Alegreya Sans Light"/>
                <w:sz w:val="22"/>
                <w:szCs w:val="22"/>
              </w:rPr>
            </w:pPr>
          </w:p>
        </w:tc>
        <w:tc>
          <w:tcPr>
            <w:tcW w:w="8260" w:type="dxa"/>
            <w:tcBorders>
              <w:left w:val="single" w:sz="8" w:space="0" w:color="DDDDDB"/>
            </w:tcBorders>
            <w:tcMar>
              <w:top w:w="0" w:type="dxa"/>
              <w:left w:w="235" w:type="dxa"/>
              <w:bottom w:w="0" w:type="dxa"/>
              <w:right w:w="0" w:type="dxa"/>
            </w:tcMar>
            <w:hideMark/>
          </w:tcPr>
          <w:p w14:paraId="3784D6C9" w14:textId="65A860A9" w:rsidR="00DD640B" w:rsidRDefault="005272B8" w:rsidP="0072320D">
            <w:pPr>
              <w:pStyle w:val="divdocumentdivsectiontitle"/>
              <w:spacing w:before="180" w:line="276" w:lineRule="auto"/>
              <w:ind w:left="225" w:right="200"/>
              <w:rPr>
                <w:rStyle w:val="separator-main"/>
                <w:rFonts w:ascii="Times New Roman" w:hAnsi="Times New Roman" w:cs="Times New Roman"/>
              </w:rPr>
            </w:pPr>
            <w:r w:rsidRPr="00736974">
              <w:rPr>
                <w:rStyle w:val="separator-main"/>
                <w:rFonts w:ascii="Times New Roman" w:hAnsi="Times New Roman" w:cs="Times New Roman"/>
              </w:rPr>
              <w:t>Summary</w:t>
            </w:r>
          </w:p>
          <w:p w14:paraId="07911E9F" w14:textId="77777777" w:rsidR="004415AB" w:rsidRPr="00736974" w:rsidRDefault="004415AB" w:rsidP="0072320D">
            <w:pPr>
              <w:pStyle w:val="divdocumentdivsectiontitle"/>
              <w:spacing w:before="180" w:line="276" w:lineRule="auto"/>
              <w:ind w:left="225" w:right="200"/>
              <w:rPr>
                <w:rStyle w:val="separator-main"/>
                <w:rFonts w:ascii="Times New Roman" w:hAnsi="Times New Roman" w:cs="Times New Roman"/>
              </w:rPr>
            </w:pPr>
          </w:p>
          <w:p w14:paraId="28590EB0" w14:textId="77777777" w:rsidR="00736974" w:rsidRPr="004415AB" w:rsidRDefault="00736974" w:rsidP="0072320D">
            <w:pPr>
              <w:pStyle w:val="ListParagraph"/>
              <w:numPr>
                <w:ilvl w:val="0"/>
                <w:numId w:val="1"/>
              </w:numPr>
              <w:spacing w:line="276" w:lineRule="auto"/>
              <w:rPr>
                <w:rFonts w:cs="Times New Roman"/>
                <w:sz w:val="20"/>
                <w:szCs w:val="20"/>
              </w:rPr>
            </w:pPr>
            <w:r w:rsidRPr="004415AB">
              <w:rPr>
                <w:rFonts w:cs="Times New Roman"/>
                <w:sz w:val="20"/>
                <w:szCs w:val="20"/>
              </w:rPr>
              <w:t>Became Registered RN 10/07/2021</w:t>
            </w:r>
          </w:p>
          <w:p w14:paraId="7B9537F2" w14:textId="3442B207" w:rsidR="00736974" w:rsidRPr="004415AB" w:rsidRDefault="00736974" w:rsidP="0072320D">
            <w:pPr>
              <w:pStyle w:val="ListParagraph"/>
              <w:numPr>
                <w:ilvl w:val="0"/>
                <w:numId w:val="1"/>
              </w:numPr>
              <w:spacing w:line="276" w:lineRule="auto"/>
              <w:rPr>
                <w:rFonts w:cs="Times New Roman"/>
                <w:sz w:val="20"/>
                <w:szCs w:val="20"/>
              </w:rPr>
            </w:pPr>
            <w:r w:rsidRPr="004415AB">
              <w:rPr>
                <w:rFonts w:cs="Times New Roman"/>
                <w:sz w:val="20"/>
                <w:szCs w:val="20"/>
              </w:rPr>
              <w:t>Work</w:t>
            </w:r>
            <w:r w:rsidR="00626F11">
              <w:rPr>
                <w:rFonts w:cs="Times New Roman"/>
                <w:sz w:val="20"/>
                <w:szCs w:val="20"/>
              </w:rPr>
              <w:t>ing</w:t>
            </w:r>
            <w:r w:rsidRPr="004415AB">
              <w:rPr>
                <w:rFonts w:cs="Times New Roman"/>
                <w:sz w:val="20"/>
                <w:szCs w:val="20"/>
              </w:rPr>
              <w:t xml:space="preserve"> in </w:t>
            </w:r>
            <w:r w:rsidR="00626F11">
              <w:rPr>
                <w:rFonts w:cs="Times New Roman"/>
                <w:sz w:val="20"/>
                <w:szCs w:val="20"/>
              </w:rPr>
              <w:t xml:space="preserve">a </w:t>
            </w:r>
            <w:r w:rsidRPr="004415AB">
              <w:rPr>
                <w:rFonts w:cs="Times New Roman"/>
                <w:sz w:val="20"/>
                <w:szCs w:val="20"/>
              </w:rPr>
              <w:t xml:space="preserve">Medical / Surgical environment learning nursing fundamentals </w:t>
            </w:r>
          </w:p>
          <w:p w14:paraId="26904018" w14:textId="77777777" w:rsidR="00736974" w:rsidRPr="004415AB" w:rsidRDefault="00736974" w:rsidP="0072320D">
            <w:pPr>
              <w:pStyle w:val="ListParagraph"/>
              <w:numPr>
                <w:ilvl w:val="0"/>
                <w:numId w:val="1"/>
              </w:numPr>
              <w:spacing w:line="276" w:lineRule="auto"/>
              <w:rPr>
                <w:rFonts w:cs="Times New Roman"/>
                <w:sz w:val="20"/>
                <w:szCs w:val="20"/>
              </w:rPr>
            </w:pPr>
            <w:r w:rsidRPr="004415AB">
              <w:rPr>
                <w:rFonts w:cs="Times New Roman"/>
                <w:sz w:val="20"/>
                <w:szCs w:val="20"/>
              </w:rPr>
              <w:t>Rotated to Covid-19 Unit / ICU / PACU/ MedSurg w/ CoVid-19 with updating protocols and treatment plans and navigating successfully through pandemic as a new nurse.</w:t>
            </w:r>
          </w:p>
          <w:p w14:paraId="06F791E5" w14:textId="77777777" w:rsidR="00736974" w:rsidRPr="004415AB" w:rsidRDefault="00736974" w:rsidP="0072320D">
            <w:pPr>
              <w:pStyle w:val="ListParagraph"/>
              <w:numPr>
                <w:ilvl w:val="0"/>
                <w:numId w:val="1"/>
              </w:numPr>
              <w:spacing w:line="276" w:lineRule="auto"/>
              <w:rPr>
                <w:rFonts w:cs="Times New Roman"/>
                <w:sz w:val="20"/>
                <w:szCs w:val="20"/>
              </w:rPr>
            </w:pPr>
            <w:r w:rsidRPr="004415AB">
              <w:rPr>
                <w:rFonts w:cs="Times New Roman"/>
                <w:sz w:val="20"/>
                <w:szCs w:val="20"/>
              </w:rPr>
              <w:t xml:space="preserve">Have built a strong foundation of nursing skills in a collaborative environment that is patient centered. </w:t>
            </w:r>
          </w:p>
          <w:p w14:paraId="32CEEDB7" w14:textId="78DF44A3" w:rsidR="00C35809" w:rsidRPr="00736974" w:rsidRDefault="00C35809" w:rsidP="0072320D">
            <w:pPr>
              <w:spacing w:line="276" w:lineRule="auto"/>
              <w:rPr>
                <w:sz w:val="22"/>
                <w:szCs w:val="22"/>
              </w:rPr>
            </w:pPr>
          </w:p>
          <w:p w14:paraId="2B2C46E4" w14:textId="77777777" w:rsidR="00DD640B" w:rsidRPr="00736974" w:rsidRDefault="005272B8" w:rsidP="0072320D">
            <w:pPr>
              <w:pStyle w:val="divdocumentdivsectiontitle"/>
              <w:spacing w:before="180" w:line="276" w:lineRule="auto"/>
              <w:ind w:left="225" w:right="200"/>
              <w:rPr>
                <w:rStyle w:val="separator-main"/>
                <w:rFonts w:ascii="Times New Roman" w:hAnsi="Times New Roman" w:cs="Times New Roman"/>
              </w:rPr>
            </w:pPr>
            <w:r w:rsidRPr="00736974">
              <w:rPr>
                <w:rStyle w:val="separator-main"/>
                <w:rFonts w:ascii="Times New Roman" w:hAnsi="Times New Roman" w:cs="Times New Roman"/>
              </w:rPr>
              <w:t>Skills</w:t>
            </w:r>
          </w:p>
          <w:tbl>
            <w:tblPr>
              <w:tblStyle w:val="divdocumenttable"/>
              <w:tblW w:w="0" w:type="auto"/>
              <w:tblInd w:w="225" w:type="dxa"/>
              <w:tblLayout w:type="fixed"/>
              <w:tblCellMar>
                <w:left w:w="0" w:type="dxa"/>
                <w:right w:w="0" w:type="dxa"/>
              </w:tblCellMar>
              <w:tblLook w:val="05E0" w:firstRow="1" w:lastRow="1" w:firstColumn="1" w:lastColumn="1" w:noHBand="0" w:noVBand="1"/>
            </w:tblPr>
            <w:tblGrid>
              <w:gridCol w:w="3900"/>
              <w:gridCol w:w="3900"/>
            </w:tblGrid>
            <w:tr w:rsidR="00DD640B" w:rsidRPr="00736974" w14:paraId="09D5FE5B" w14:textId="77777777">
              <w:tc>
                <w:tcPr>
                  <w:tcW w:w="3900" w:type="dxa"/>
                  <w:tcMar>
                    <w:top w:w="5" w:type="dxa"/>
                    <w:left w:w="5" w:type="dxa"/>
                    <w:bottom w:w="5" w:type="dxa"/>
                    <w:right w:w="5" w:type="dxa"/>
                  </w:tcMar>
                  <w:hideMark/>
                </w:tcPr>
                <w:p w14:paraId="5CA87211" w14:textId="77777777" w:rsidR="00DD640B" w:rsidRPr="00736974" w:rsidRDefault="005272B8" w:rsidP="0072320D">
                  <w:pPr>
                    <w:pStyle w:val="p"/>
                    <w:spacing w:line="276" w:lineRule="auto"/>
                    <w:rPr>
                      <w:rStyle w:val="separator-main"/>
                      <w:rFonts w:eastAsia="Alegreya Sans Light"/>
                      <w:sz w:val="22"/>
                      <w:szCs w:val="22"/>
                    </w:rPr>
                  </w:pPr>
                  <w:r w:rsidRPr="00736974">
                    <w:rPr>
                      <w:rStyle w:val="separator-main"/>
                      <w:rFonts w:eastAsia="Alegreya Sans Light"/>
                      <w:sz w:val="22"/>
                      <w:szCs w:val="22"/>
                    </w:rPr>
                    <w:t>Strong advocate for patient care</w:t>
                  </w:r>
                </w:p>
                <w:p w14:paraId="743E0F46" w14:textId="77777777" w:rsidR="00DD640B" w:rsidRPr="00736974" w:rsidRDefault="005272B8" w:rsidP="0072320D">
                  <w:pPr>
                    <w:pStyle w:val="p"/>
                    <w:spacing w:line="276" w:lineRule="auto"/>
                    <w:rPr>
                      <w:rStyle w:val="separator-main"/>
                      <w:rFonts w:eastAsia="Alegreya Sans Light"/>
                      <w:sz w:val="22"/>
                      <w:szCs w:val="22"/>
                    </w:rPr>
                  </w:pPr>
                  <w:r w:rsidRPr="00736974">
                    <w:rPr>
                      <w:rStyle w:val="separator-main"/>
                      <w:rFonts w:eastAsia="Alegreya Sans Light"/>
                      <w:sz w:val="22"/>
                      <w:szCs w:val="22"/>
                    </w:rPr>
                    <w:t>Strong leadership capabilities</w:t>
                  </w:r>
                </w:p>
                <w:p w14:paraId="21362291" w14:textId="77777777" w:rsidR="00445C26" w:rsidRPr="00736974" w:rsidRDefault="00445C26" w:rsidP="0072320D">
                  <w:pPr>
                    <w:pStyle w:val="p"/>
                    <w:spacing w:line="276" w:lineRule="auto"/>
                    <w:rPr>
                      <w:rStyle w:val="separator-main"/>
                      <w:rFonts w:eastAsia="Alegreya Sans Light"/>
                      <w:sz w:val="22"/>
                      <w:szCs w:val="22"/>
                    </w:rPr>
                  </w:pPr>
                  <w:r w:rsidRPr="00736974">
                    <w:rPr>
                      <w:rStyle w:val="separator-main"/>
                      <w:rFonts w:eastAsia="Alegreya Sans Light"/>
                      <w:sz w:val="22"/>
                      <w:szCs w:val="22"/>
                    </w:rPr>
                    <w:t>Works well in Collaborative environment</w:t>
                  </w:r>
                </w:p>
                <w:p w14:paraId="452CDCD4" w14:textId="0AED4E3A" w:rsidR="00445C26" w:rsidRPr="00736974" w:rsidRDefault="00445C26" w:rsidP="0072320D">
                  <w:pPr>
                    <w:pStyle w:val="p"/>
                    <w:spacing w:line="276" w:lineRule="auto"/>
                    <w:rPr>
                      <w:rStyle w:val="separator-main"/>
                      <w:rFonts w:eastAsia="Alegreya Sans Light"/>
                      <w:sz w:val="22"/>
                      <w:szCs w:val="22"/>
                    </w:rPr>
                  </w:pPr>
                  <w:r w:rsidRPr="00736974">
                    <w:rPr>
                      <w:rStyle w:val="separator-main"/>
                      <w:rFonts w:eastAsia="Alegreya Sans Light"/>
                      <w:sz w:val="22"/>
                      <w:szCs w:val="22"/>
                    </w:rPr>
                    <w:t xml:space="preserve">Strong Research </w:t>
                  </w:r>
                  <w:r w:rsidR="00736974" w:rsidRPr="00736974">
                    <w:rPr>
                      <w:rStyle w:val="separator-main"/>
                      <w:rFonts w:eastAsia="Alegreya Sans Light"/>
                      <w:sz w:val="22"/>
                      <w:szCs w:val="22"/>
                    </w:rPr>
                    <w:t>skills /</w:t>
                  </w:r>
                  <w:r w:rsidRPr="00736974">
                    <w:rPr>
                      <w:rStyle w:val="separator-main"/>
                      <w:rFonts w:eastAsia="Alegreya Sans Light"/>
                      <w:sz w:val="22"/>
                      <w:szCs w:val="22"/>
                    </w:rPr>
                    <w:t xml:space="preserve"> EBP</w:t>
                  </w:r>
                </w:p>
              </w:tc>
              <w:tc>
                <w:tcPr>
                  <w:tcW w:w="3900" w:type="dxa"/>
                  <w:tcBorders>
                    <w:left w:val="single" w:sz="8" w:space="0" w:color="FEFDFD"/>
                  </w:tcBorders>
                  <w:tcMar>
                    <w:top w:w="5" w:type="dxa"/>
                    <w:left w:w="10" w:type="dxa"/>
                    <w:bottom w:w="5" w:type="dxa"/>
                    <w:right w:w="5" w:type="dxa"/>
                  </w:tcMar>
                  <w:hideMark/>
                </w:tcPr>
                <w:p w14:paraId="65208502" w14:textId="77777777" w:rsidR="00DD640B" w:rsidRPr="00736974" w:rsidRDefault="005272B8" w:rsidP="0072320D">
                  <w:pPr>
                    <w:pStyle w:val="p"/>
                    <w:spacing w:line="276" w:lineRule="auto"/>
                    <w:rPr>
                      <w:rStyle w:val="separator-main"/>
                      <w:rFonts w:eastAsia="Alegreya Sans Light"/>
                      <w:sz w:val="22"/>
                      <w:szCs w:val="22"/>
                    </w:rPr>
                  </w:pPr>
                  <w:r w:rsidRPr="00736974">
                    <w:rPr>
                      <w:rStyle w:val="separator-main"/>
                      <w:rFonts w:eastAsia="Alegreya Sans Light"/>
                      <w:sz w:val="22"/>
                      <w:szCs w:val="22"/>
                    </w:rPr>
                    <w:t>Strong knowledge of Emergency and Critical Care medicine</w:t>
                  </w:r>
                </w:p>
                <w:p w14:paraId="2B9B8F52" w14:textId="4A6CE32F" w:rsidR="00DD640B" w:rsidRPr="00736974" w:rsidRDefault="005272B8" w:rsidP="0072320D">
                  <w:pPr>
                    <w:pStyle w:val="p"/>
                    <w:spacing w:line="276" w:lineRule="auto"/>
                    <w:rPr>
                      <w:rStyle w:val="separator-main"/>
                      <w:rFonts w:eastAsia="Alegreya Sans Light"/>
                      <w:sz w:val="22"/>
                      <w:szCs w:val="22"/>
                    </w:rPr>
                  </w:pPr>
                  <w:r w:rsidRPr="00736974">
                    <w:rPr>
                      <w:rStyle w:val="separator-main"/>
                      <w:rFonts w:eastAsia="Alegreya Sans Light"/>
                      <w:sz w:val="22"/>
                      <w:szCs w:val="22"/>
                    </w:rPr>
                    <w:t xml:space="preserve">Have been </w:t>
                  </w:r>
                  <w:r w:rsidR="00A056A1" w:rsidRPr="00736974">
                    <w:rPr>
                      <w:rStyle w:val="separator-main"/>
                      <w:rFonts w:eastAsia="Alegreya Sans Light"/>
                      <w:sz w:val="22"/>
                      <w:szCs w:val="22"/>
                    </w:rPr>
                    <w:t>a part</w:t>
                  </w:r>
                  <w:r w:rsidRPr="00736974">
                    <w:rPr>
                      <w:rStyle w:val="separator-main"/>
                      <w:rFonts w:eastAsia="Alegreya Sans Light"/>
                      <w:sz w:val="22"/>
                      <w:szCs w:val="22"/>
                    </w:rPr>
                    <w:t xml:space="preserve"> of the Emergency Response Team for </w:t>
                  </w:r>
                  <w:r w:rsidR="006D0E36">
                    <w:rPr>
                      <w:rStyle w:val="separator-main"/>
                      <w:rFonts w:eastAsia="Alegreya Sans Light"/>
                      <w:sz w:val="22"/>
                      <w:szCs w:val="22"/>
                    </w:rPr>
                    <w:t xml:space="preserve">5+ </w:t>
                  </w:r>
                  <w:r w:rsidRPr="00736974">
                    <w:rPr>
                      <w:rStyle w:val="separator-main"/>
                      <w:rFonts w:eastAsia="Alegreya Sans Light"/>
                      <w:sz w:val="22"/>
                      <w:szCs w:val="22"/>
                    </w:rPr>
                    <w:t>years</w:t>
                  </w:r>
                </w:p>
              </w:tc>
            </w:tr>
          </w:tbl>
          <w:p w14:paraId="25EFDAEB" w14:textId="4D13F9A5" w:rsidR="00962904" w:rsidRPr="00736974" w:rsidRDefault="005272B8" w:rsidP="0072320D">
            <w:pPr>
              <w:pStyle w:val="divdocumentdivsectiontitle"/>
              <w:spacing w:before="180" w:line="276" w:lineRule="auto"/>
              <w:ind w:left="225" w:right="200"/>
              <w:rPr>
                <w:rStyle w:val="separator-main"/>
                <w:rFonts w:ascii="Times New Roman" w:hAnsi="Times New Roman" w:cs="Times New Roman"/>
              </w:rPr>
            </w:pPr>
            <w:r w:rsidRPr="00736974">
              <w:rPr>
                <w:rStyle w:val="separator-main"/>
                <w:rFonts w:ascii="Times New Roman" w:hAnsi="Times New Roman" w:cs="Times New Roman"/>
              </w:rPr>
              <w:t>Experience</w:t>
            </w:r>
          </w:p>
          <w:p w14:paraId="125D045D" w14:textId="19D45670" w:rsidR="00962904" w:rsidRPr="0072320D" w:rsidRDefault="00962904" w:rsidP="0072320D">
            <w:pPr>
              <w:pStyle w:val="divdocumentsinglecolumn"/>
              <w:spacing w:line="276" w:lineRule="auto"/>
              <w:ind w:left="225" w:right="200"/>
              <w:rPr>
                <w:rStyle w:val="separator-main"/>
                <w:rFonts w:eastAsia="Alegreya Sans Medium"/>
                <w:b/>
                <w:bCs/>
                <w:sz w:val="22"/>
                <w:szCs w:val="22"/>
              </w:rPr>
            </w:pPr>
            <w:r w:rsidRPr="0072320D">
              <w:rPr>
                <w:rStyle w:val="spanjobtitle"/>
                <w:rFonts w:ascii="Times New Roman" w:hAnsi="Times New Roman" w:cs="Times New Roman"/>
                <w:b/>
                <w:bCs/>
                <w:sz w:val="22"/>
                <w:szCs w:val="22"/>
              </w:rPr>
              <w:t>RN Inpatient 5</w:t>
            </w:r>
            <w:r w:rsidRPr="0072320D">
              <w:rPr>
                <w:rStyle w:val="spanjobtitle"/>
                <w:rFonts w:ascii="Times New Roman" w:hAnsi="Times New Roman" w:cs="Times New Roman"/>
                <w:b/>
                <w:bCs/>
                <w:sz w:val="22"/>
                <w:szCs w:val="22"/>
                <w:vertAlign w:val="superscript"/>
              </w:rPr>
              <w:t>th</w:t>
            </w:r>
            <w:r w:rsidRPr="0072320D">
              <w:rPr>
                <w:rStyle w:val="spanjobtitle"/>
                <w:rFonts w:ascii="Times New Roman" w:hAnsi="Times New Roman" w:cs="Times New Roman"/>
                <w:b/>
                <w:bCs/>
                <w:sz w:val="22"/>
                <w:szCs w:val="22"/>
              </w:rPr>
              <w:t xml:space="preserve"> Floor – </w:t>
            </w:r>
            <w:r w:rsidR="0017280B" w:rsidRPr="0072320D">
              <w:rPr>
                <w:rStyle w:val="spanjobtitle"/>
                <w:rFonts w:ascii="Times New Roman" w:hAnsi="Times New Roman" w:cs="Times New Roman"/>
                <w:b/>
                <w:bCs/>
                <w:sz w:val="22"/>
                <w:szCs w:val="22"/>
              </w:rPr>
              <w:t>Medical/Surgical &amp; CoVid-19 Unit</w:t>
            </w:r>
          </w:p>
          <w:p w14:paraId="0BF96092" w14:textId="5C0C64E1" w:rsidR="00962904" w:rsidRPr="00736974" w:rsidRDefault="00962904" w:rsidP="0072320D">
            <w:pPr>
              <w:pStyle w:val="divdocumentsinglecolumn"/>
              <w:spacing w:line="276" w:lineRule="auto"/>
              <w:ind w:left="225" w:right="200"/>
              <w:rPr>
                <w:rStyle w:val="spanjobtitle"/>
                <w:rFonts w:ascii="Times New Roman" w:hAnsi="Times New Roman" w:cs="Times New Roman"/>
                <w:sz w:val="22"/>
                <w:szCs w:val="22"/>
              </w:rPr>
            </w:pPr>
            <w:r w:rsidRPr="0072320D">
              <w:rPr>
                <w:rStyle w:val="spanjobtitle"/>
                <w:rFonts w:ascii="Times New Roman" w:hAnsi="Times New Roman" w:cs="Times New Roman"/>
                <w:b/>
                <w:bCs/>
                <w:sz w:val="22"/>
                <w:szCs w:val="22"/>
              </w:rPr>
              <w:t>Sandoval Regional Medical Center</w:t>
            </w:r>
            <w:r w:rsidRPr="00736974">
              <w:rPr>
                <w:rStyle w:val="spanjobtitle"/>
                <w:rFonts w:ascii="Times New Roman" w:hAnsi="Times New Roman" w:cs="Times New Roman"/>
                <w:sz w:val="22"/>
                <w:szCs w:val="22"/>
              </w:rPr>
              <w:t xml:space="preserve"> (04/07/2020 – Current)</w:t>
            </w:r>
          </w:p>
          <w:p w14:paraId="0E71848F" w14:textId="4D7AA364" w:rsidR="00962904" w:rsidRPr="00736974" w:rsidRDefault="00962904" w:rsidP="0072320D">
            <w:pPr>
              <w:pStyle w:val="divdocumentsinglecolumn"/>
              <w:spacing w:line="276" w:lineRule="auto"/>
              <w:ind w:left="225" w:right="200"/>
              <w:rPr>
                <w:rStyle w:val="span"/>
                <w:rFonts w:eastAsia="Alegreya Sans Medium"/>
                <w:sz w:val="22"/>
                <w:szCs w:val="22"/>
              </w:rPr>
            </w:pPr>
            <w:r w:rsidRPr="00736974">
              <w:rPr>
                <w:rStyle w:val="spanjobtitle"/>
                <w:rFonts w:ascii="Times New Roman" w:hAnsi="Times New Roman" w:cs="Times New Roman"/>
                <w:sz w:val="22"/>
                <w:szCs w:val="22"/>
              </w:rPr>
              <w:t>Rio Rancho, New Mexico</w:t>
            </w:r>
            <w:r w:rsidRPr="00736974">
              <w:rPr>
                <w:rStyle w:val="span"/>
                <w:rFonts w:eastAsia="Alegreya Sans Light"/>
                <w:sz w:val="22"/>
                <w:szCs w:val="22"/>
              </w:rPr>
              <w:t>.</w:t>
            </w:r>
            <w:r w:rsidRPr="00736974">
              <w:rPr>
                <w:rStyle w:val="span"/>
                <w:rFonts w:eastAsia="Alegreya Sans Light"/>
                <w:sz w:val="22"/>
                <w:szCs w:val="22"/>
              </w:rPr>
              <w:br/>
              <w:t>Able to recognize and initiate Sepsis protocol</w:t>
            </w:r>
            <w:r w:rsidR="0017280B" w:rsidRPr="00736974">
              <w:rPr>
                <w:rStyle w:val="span"/>
                <w:rFonts w:eastAsia="Alegreya Sans Light"/>
                <w:sz w:val="22"/>
                <w:szCs w:val="22"/>
              </w:rPr>
              <w:t>s/Stroke/STEMI and CoVid-19</w:t>
            </w:r>
            <w:r w:rsidRPr="00736974">
              <w:rPr>
                <w:rStyle w:val="span"/>
                <w:rFonts w:eastAsia="Alegreya Sans Light"/>
                <w:sz w:val="22"/>
                <w:szCs w:val="22"/>
              </w:rPr>
              <w:br/>
              <w:t>Able to perform ECG's, Bladder Scans, Foley insertions and other noninvasive and invasive procedures.</w:t>
            </w:r>
            <w:r w:rsidR="004D3946" w:rsidRPr="00736974">
              <w:rPr>
                <w:rStyle w:val="span"/>
                <w:rFonts w:eastAsia="Alegreya Sans Light"/>
                <w:sz w:val="22"/>
                <w:szCs w:val="22"/>
              </w:rPr>
              <w:t xml:space="preserve"> Includes High Flow Oxygen, Ventilators, Intubated  and high O2 pts.</w:t>
            </w:r>
            <w:r w:rsidRPr="00736974">
              <w:rPr>
                <w:rStyle w:val="span"/>
                <w:rFonts w:eastAsia="Alegreya Sans Light"/>
                <w:sz w:val="22"/>
                <w:szCs w:val="22"/>
              </w:rPr>
              <w:br/>
              <w:t>Able to prioritize and handle the patient flow, able to administer medications in a timely manner and set up drips including but not limited to, pressers, Electrolytes, RBC and other blood products, Heparin and IV antibiotics.</w:t>
            </w:r>
            <w:r w:rsidRPr="00736974">
              <w:rPr>
                <w:rStyle w:val="span"/>
                <w:rFonts w:eastAsia="Alegreya Sans Light"/>
                <w:sz w:val="22"/>
                <w:szCs w:val="22"/>
              </w:rPr>
              <w:br/>
              <w:t>Knowledge of multiple system trauma and START Triage including but not limited to hemorrhage control, treatment of hypo perfusion (Shock), wound care and management, spinal immobilization, splinting deformities of the extremities, burn care and treatment.</w:t>
            </w:r>
            <w:r w:rsidRPr="00736974">
              <w:rPr>
                <w:rStyle w:val="span"/>
                <w:rFonts w:eastAsia="Alegreya Sans Light"/>
                <w:sz w:val="22"/>
                <w:szCs w:val="22"/>
              </w:rPr>
              <w:br/>
              <w:t>Manage complaints of Diabetic emergencies, Allergic reactions, psychological crises and other altered levels of consciousness.</w:t>
            </w:r>
            <w:r w:rsidRPr="00736974">
              <w:rPr>
                <w:rStyle w:val="span"/>
                <w:rFonts w:eastAsia="Alegreya Sans Light"/>
                <w:sz w:val="22"/>
                <w:szCs w:val="22"/>
              </w:rPr>
              <w:br/>
              <w:t>Able to obtain vascular access and run fluids and IV medications.</w:t>
            </w:r>
            <w:r w:rsidRPr="00736974">
              <w:rPr>
                <w:rStyle w:val="span"/>
                <w:rFonts w:eastAsia="Alegreya Sans Light"/>
                <w:sz w:val="22"/>
                <w:szCs w:val="22"/>
              </w:rPr>
              <w:br/>
              <w:t>• Able to write clear and concise patient reports / charting.</w:t>
            </w:r>
          </w:p>
          <w:p w14:paraId="0FDC1B4E" w14:textId="77777777" w:rsidR="00962904" w:rsidRPr="00736974" w:rsidRDefault="00962904" w:rsidP="0072320D">
            <w:pPr>
              <w:pStyle w:val="divdocumentsinglecolumn"/>
              <w:spacing w:line="276" w:lineRule="auto"/>
              <w:ind w:right="200"/>
              <w:rPr>
                <w:rStyle w:val="spanjobtitle"/>
                <w:rFonts w:ascii="Times New Roman" w:hAnsi="Times New Roman" w:cs="Times New Roman"/>
                <w:sz w:val="22"/>
                <w:szCs w:val="22"/>
              </w:rPr>
            </w:pPr>
          </w:p>
          <w:p w14:paraId="13A229B6" w14:textId="1BAE622F" w:rsidR="00DD640B" w:rsidRPr="00736974" w:rsidRDefault="005272B8" w:rsidP="0072320D">
            <w:pPr>
              <w:pStyle w:val="divdocumentsinglecolumn"/>
              <w:spacing w:line="276" w:lineRule="auto"/>
              <w:ind w:left="225" w:right="200"/>
              <w:rPr>
                <w:rStyle w:val="separator-main"/>
                <w:rFonts w:eastAsia="Alegreya Sans Light"/>
                <w:sz w:val="22"/>
                <w:szCs w:val="22"/>
              </w:rPr>
            </w:pPr>
            <w:r w:rsidRPr="0072320D">
              <w:rPr>
                <w:rStyle w:val="spanjobtitle"/>
                <w:rFonts w:ascii="Times New Roman" w:hAnsi="Times New Roman" w:cs="Times New Roman"/>
                <w:b/>
                <w:bCs/>
                <w:sz w:val="22"/>
                <w:szCs w:val="22"/>
              </w:rPr>
              <w:t>Emergency Medical Technician Intermediate</w:t>
            </w:r>
            <w:r w:rsidRPr="00736974">
              <w:rPr>
                <w:rStyle w:val="spanjobtitle"/>
                <w:rFonts w:ascii="Times New Roman" w:hAnsi="Times New Roman" w:cs="Times New Roman"/>
                <w:sz w:val="22"/>
                <w:szCs w:val="22"/>
              </w:rPr>
              <w:br/>
            </w:r>
            <w:r w:rsidRPr="00736974">
              <w:rPr>
                <w:rStyle w:val="span"/>
                <w:rFonts w:eastAsia="Alegreya Sans Light"/>
                <w:sz w:val="22"/>
                <w:szCs w:val="22"/>
              </w:rPr>
              <w:t>ALBUQUERQUE, NEW MEXICO</w:t>
            </w:r>
            <w:r w:rsidRPr="00736974">
              <w:rPr>
                <w:rStyle w:val="singlecolumnspanpaddedlinenth-child1"/>
                <w:rFonts w:eastAsia="Alegreya Sans Light"/>
                <w:sz w:val="22"/>
                <w:szCs w:val="22"/>
              </w:rPr>
              <w:t xml:space="preserve"> </w:t>
            </w:r>
          </w:p>
          <w:p w14:paraId="2449DB75" w14:textId="44C78888" w:rsidR="00DD640B" w:rsidRPr="00736974" w:rsidRDefault="005272B8" w:rsidP="0072320D">
            <w:pPr>
              <w:pStyle w:val="spanpaddedline"/>
              <w:spacing w:line="276" w:lineRule="auto"/>
              <w:ind w:left="225" w:right="200"/>
              <w:rPr>
                <w:rStyle w:val="span"/>
                <w:rFonts w:eastAsia="Alegreya Sans Light"/>
                <w:sz w:val="22"/>
                <w:szCs w:val="22"/>
              </w:rPr>
            </w:pPr>
            <w:r w:rsidRPr="0072320D">
              <w:rPr>
                <w:rStyle w:val="spancompanyname"/>
                <w:rFonts w:eastAsia="Alegreya Sans Light"/>
                <w:b/>
                <w:bCs/>
                <w:sz w:val="22"/>
                <w:szCs w:val="22"/>
              </w:rPr>
              <w:t>American Medical Response</w:t>
            </w:r>
            <w:r w:rsidRPr="00736974">
              <w:rPr>
                <w:rStyle w:val="span"/>
                <w:rFonts w:eastAsia="Alegreya Sans Light"/>
                <w:sz w:val="22"/>
                <w:szCs w:val="22"/>
              </w:rPr>
              <w:t>/</w:t>
            </w:r>
            <w:r w:rsidRPr="00736974">
              <w:rPr>
                <w:rStyle w:val="separator-main"/>
                <w:rFonts w:eastAsia="Alegreya Sans Light"/>
                <w:sz w:val="22"/>
                <w:szCs w:val="22"/>
              </w:rPr>
              <w:t xml:space="preserve"> </w:t>
            </w:r>
            <w:r w:rsidRPr="00736974">
              <w:rPr>
                <w:rStyle w:val="span"/>
                <w:rFonts w:eastAsia="Alegreya Sans Light"/>
                <w:sz w:val="22"/>
                <w:szCs w:val="22"/>
              </w:rPr>
              <w:t xml:space="preserve">Jul 2015 to </w:t>
            </w:r>
            <w:r w:rsidR="00381C9F" w:rsidRPr="00736974">
              <w:rPr>
                <w:rStyle w:val="span"/>
                <w:rFonts w:eastAsia="Alegreya Sans Light"/>
                <w:sz w:val="22"/>
                <w:szCs w:val="22"/>
              </w:rPr>
              <w:t>Sept 2019</w:t>
            </w:r>
            <w:r w:rsidRPr="00736974">
              <w:rPr>
                <w:rStyle w:val="span"/>
                <w:rFonts w:eastAsia="Alegreya Sans Light"/>
                <w:sz w:val="22"/>
                <w:szCs w:val="22"/>
              </w:rPr>
              <w:br/>
              <w:t>• Open and maintain patient airway/ use of adjuncts and supraglottic airways assist in Ventilating patients.</w:t>
            </w:r>
            <w:r w:rsidRPr="00736974">
              <w:rPr>
                <w:rStyle w:val="span"/>
                <w:rFonts w:eastAsia="Alegreya Sans Light"/>
                <w:sz w:val="22"/>
                <w:szCs w:val="22"/>
              </w:rPr>
              <w:br/>
              <w:t>• Administering cardiopulmonary resuscitation manually or with the use of automated external defibrillators.</w:t>
            </w:r>
            <w:r w:rsidRPr="00736974">
              <w:rPr>
                <w:rStyle w:val="span"/>
                <w:rFonts w:eastAsia="Alegreya Sans Light"/>
                <w:sz w:val="22"/>
                <w:szCs w:val="22"/>
              </w:rPr>
              <w:br/>
              <w:t>• Able to recognize and initiate Sepsis protocols.</w:t>
            </w:r>
            <w:r w:rsidRPr="00736974">
              <w:rPr>
                <w:rStyle w:val="span"/>
                <w:rFonts w:eastAsia="Alegreya Sans Light"/>
                <w:sz w:val="22"/>
                <w:szCs w:val="22"/>
              </w:rPr>
              <w:br/>
              <w:t>• Able to perform wound care and suturing.</w:t>
            </w:r>
            <w:r w:rsidRPr="00736974">
              <w:rPr>
                <w:rStyle w:val="span"/>
                <w:rFonts w:eastAsia="Alegreya Sans Light"/>
                <w:sz w:val="22"/>
                <w:szCs w:val="22"/>
              </w:rPr>
              <w:br/>
              <w:t xml:space="preserve">• Knowledge of multiple system trauma and START Triage including but not limited to hemorrhage control, treatment of hypo perfusion (Shock), wound care and management, spinal immobilization, splinting deformities of the extremities, burn </w:t>
            </w:r>
            <w:r w:rsidRPr="00736974">
              <w:rPr>
                <w:rStyle w:val="span"/>
                <w:rFonts w:eastAsia="Alegreya Sans Light"/>
                <w:sz w:val="22"/>
                <w:szCs w:val="22"/>
              </w:rPr>
              <w:lastRenderedPageBreak/>
              <w:t>care and treatment.</w:t>
            </w:r>
            <w:r w:rsidRPr="00736974">
              <w:rPr>
                <w:rStyle w:val="span"/>
                <w:rFonts w:eastAsia="Alegreya Sans Light"/>
                <w:sz w:val="22"/>
                <w:szCs w:val="22"/>
              </w:rPr>
              <w:br/>
              <w:t>• Manage complaints of Diabetic emergencies, Allergic reactions, psychological crises and other altered levels of consciousness.</w:t>
            </w:r>
            <w:r w:rsidRPr="00736974">
              <w:rPr>
                <w:rStyle w:val="span"/>
                <w:rFonts w:eastAsia="Alegreya Sans Light"/>
                <w:sz w:val="22"/>
                <w:szCs w:val="22"/>
              </w:rPr>
              <w:br/>
              <w:t>• Able to obtain vascular access and run fluids and IV medications.</w:t>
            </w:r>
            <w:r w:rsidRPr="00736974">
              <w:rPr>
                <w:rStyle w:val="span"/>
                <w:rFonts w:eastAsia="Alegreya Sans Light"/>
                <w:sz w:val="22"/>
                <w:szCs w:val="22"/>
              </w:rPr>
              <w:br/>
              <w:t>• Able to write clear and concise patient reports / charting.</w:t>
            </w:r>
          </w:p>
          <w:p w14:paraId="4074E042" w14:textId="77777777" w:rsidR="00DD640B" w:rsidRPr="0072320D" w:rsidRDefault="005272B8" w:rsidP="0072320D">
            <w:pPr>
              <w:pStyle w:val="divdocumentsinglecolumn"/>
              <w:spacing w:before="100" w:line="276" w:lineRule="auto"/>
              <w:ind w:left="225" w:right="200"/>
              <w:rPr>
                <w:rStyle w:val="separator-main"/>
                <w:rFonts w:eastAsia="Alegreya Sans Light"/>
                <w:b/>
                <w:bCs/>
                <w:sz w:val="22"/>
                <w:szCs w:val="22"/>
              </w:rPr>
            </w:pPr>
            <w:r w:rsidRPr="0072320D">
              <w:rPr>
                <w:rStyle w:val="spanjobtitle"/>
                <w:rFonts w:ascii="Times New Roman" w:hAnsi="Times New Roman" w:cs="Times New Roman"/>
                <w:b/>
                <w:bCs/>
                <w:sz w:val="22"/>
                <w:szCs w:val="22"/>
              </w:rPr>
              <w:t>Emergency Medical Technician-Intermediate</w:t>
            </w:r>
            <w:r w:rsidRPr="0072320D">
              <w:rPr>
                <w:rStyle w:val="spanjobtitle"/>
                <w:rFonts w:ascii="Times New Roman" w:hAnsi="Times New Roman" w:cs="Times New Roman"/>
                <w:b/>
                <w:bCs/>
                <w:sz w:val="22"/>
                <w:szCs w:val="22"/>
              </w:rPr>
              <w:br/>
            </w:r>
            <w:r w:rsidRPr="0072320D">
              <w:rPr>
                <w:rStyle w:val="span"/>
                <w:rFonts w:eastAsia="Alegreya Sans Light"/>
                <w:b/>
                <w:bCs/>
                <w:sz w:val="22"/>
                <w:szCs w:val="22"/>
              </w:rPr>
              <w:t>ALBUQUERQUE, NEW MEXICO</w:t>
            </w:r>
            <w:r w:rsidRPr="0072320D">
              <w:rPr>
                <w:rStyle w:val="singlecolumnspanpaddedlinenth-child1"/>
                <w:rFonts w:eastAsia="Alegreya Sans Light"/>
                <w:b/>
                <w:bCs/>
                <w:sz w:val="22"/>
                <w:szCs w:val="22"/>
              </w:rPr>
              <w:t xml:space="preserve"> </w:t>
            </w:r>
          </w:p>
          <w:p w14:paraId="5ECC2C20" w14:textId="77777777" w:rsidR="00DD640B" w:rsidRPr="00736974" w:rsidRDefault="005272B8" w:rsidP="0072320D">
            <w:pPr>
              <w:pStyle w:val="spanpaddedline"/>
              <w:spacing w:line="276" w:lineRule="auto"/>
              <w:ind w:left="225" w:right="200"/>
              <w:rPr>
                <w:rStyle w:val="separator-main"/>
                <w:rFonts w:eastAsia="Alegreya Sans Light"/>
                <w:sz w:val="22"/>
                <w:szCs w:val="22"/>
              </w:rPr>
            </w:pPr>
            <w:r w:rsidRPr="0072320D">
              <w:rPr>
                <w:rStyle w:val="spancompanyname"/>
                <w:rFonts w:eastAsia="Alegreya Sans Light"/>
                <w:b/>
                <w:bCs/>
                <w:sz w:val="22"/>
                <w:szCs w:val="22"/>
              </w:rPr>
              <w:t>Presbyterian Kaseman Hospital</w:t>
            </w:r>
            <w:r w:rsidRPr="00736974">
              <w:rPr>
                <w:rStyle w:val="span"/>
                <w:rFonts w:eastAsia="Alegreya Sans Light"/>
                <w:sz w:val="22"/>
                <w:szCs w:val="22"/>
              </w:rPr>
              <w:t>/</w:t>
            </w:r>
            <w:r w:rsidRPr="00736974">
              <w:rPr>
                <w:rStyle w:val="separator-main"/>
                <w:rFonts w:eastAsia="Alegreya Sans Light"/>
                <w:sz w:val="22"/>
                <w:szCs w:val="22"/>
              </w:rPr>
              <w:t xml:space="preserve"> </w:t>
            </w:r>
            <w:r w:rsidRPr="00736974">
              <w:rPr>
                <w:rStyle w:val="span"/>
                <w:rFonts w:eastAsia="Alegreya Sans Light"/>
                <w:sz w:val="22"/>
                <w:szCs w:val="22"/>
              </w:rPr>
              <w:t xml:space="preserve">Dec 2015 to Sep 2016 </w:t>
            </w:r>
          </w:p>
          <w:p w14:paraId="59C5B3E5" w14:textId="77777777" w:rsidR="00DD640B" w:rsidRPr="00736974" w:rsidRDefault="005272B8" w:rsidP="0072320D">
            <w:pPr>
              <w:pStyle w:val="p"/>
              <w:spacing w:line="276" w:lineRule="auto"/>
              <w:ind w:left="225" w:right="200"/>
              <w:rPr>
                <w:rStyle w:val="span"/>
                <w:rFonts w:eastAsia="Alegreya Sans Light"/>
                <w:sz w:val="22"/>
                <w:szCs w:val="22"/>
              </w:rPr>
            </w:pPr>
            <w:r w:rsidRPr="00736974">
              <w:rPr>
                <w:rStyle w:val="span"/>
                <w:rFonts w:eastAsia="Alegreya Sans Light"/>
                <w:sz w:val="22"/>
                <w:szCs w:val="22"/>
              </w:rPr>
              <w:t>• Open and maintain patient airway/ use of adjuncts and supraglottic airways assist in Ventilating patients.</w:t>
            </w:r>
            <w:r w:rsidRPr="00736974">
              <w:rPr>
                <w:rStyle w:val="span"/>
                <w:rFonts w:eastAsia="Alegreya Sans Light"/>
                <w:sz w:val="22"/>
                <w:szCs w:val="22"/>
              </w:rPr>
              <w:br/>
              <w:t>• Administering cardiopulmonary resuscitation manually or with the use of automated external defibrillators.</w:t>
            </w:r>
            <w:r w:rsidRPr="00736974">
              <w:rPr>
                <w:rStyle w:val="span"/>
                <w:rFonts w:eastAsia="Alegreya Sans Light"/>
                <w:sz w:val="22"/>
                <w:szCs w:val="22"/>
              </w:rPr>
              <w:br/>
              <w:t>• Able to recognize and initiate Sepsis protocols.</w:t>
            </w:r>
            <w:r w:rsidRPr="00736974">
              <w:rPr>
                <w:rStyle w:val="span"/>
                <w:rFonts w:eastAsia="Alegreya Sans Light"/>
                <w:sz w:val="22"/>
                <w:szCs w:val="22"/>
              </w:rPr>
              <w:br/>
              <w:t>• Able to perform ECG's, Bladder Scans, Foley insertions and other noninvasive and invasive procedures.</w:t>
            </w:r>
            <w:r w:rsidRPr="00736974">
              <w:rPr>
                <w:rStyle w:val="span"/>
                <w:rFonts w:eastAsia="Alegreya Sans Light"/>
                <w:sz w:val="22"/>
                <w:szCs w:val="22"/>
              </w:rPr>
              <w:br/>
              <w:t>• Able to perform wound care and suturing.</w:t>
            </w:r>
            <w:r w:rsidRPr="00736974">
              <w:rPr>
                <w:rStyle w:val="span"/>
                <w:rFonts w:eastAsia="Alegreya Sans Light"/>
                <w:sz w:val="22"/>
                <w:szCs w:val="22"/>
              </w:rPr>
              <w:br/>
              <w:t>• Manage complaints of Diabetic emergencies, Allergic reactions, psychological crises and other altered levels of consciousness.</w:t>
            </w:r>
            <w:r w:rsidRPr="00736974">
              <w:rPr>
                <w:rStyle w:val="span"/>
                <w:rFonts w:eastAsia="Alegreya Sans Light"/>
                <w:sz w:val="22"/>
                <w:szCs w:val="22"/>
              </w:rPr>
              <w:br/>
              <w:t>• Able to obtain vascular access and run fluids and IV medications.</w:t>
            </w:r>
          </w:p>
          <w:p w14:paraId="10934417" w14:textId="77777777" w:rsidR="00DD640B" w:rsidRPr="00736974" w:rsidRDefault="005272B8" w:rsidP="0072320D">
            <w:pPr>
              <w:pStyle w:val="divdocumentdivsectiontitle"/>
              <w:spacing w:before="180" w:line="276" w:lineRule="auto"/>
              <w:ind w:left="225" w:right="200"/>
              <w:rPr>
                <w:rStyle w:val="separator-main"/>
                <w:rFonts w:ascii="Times New Roman" w:hAnsi="Times New Roman" w:cs="Times New Roman"/>
              </w:rPr>
            </w:pPr>
            <w:r w:rsidRPr="00736974">
              <w:rPr>
                <w:rStyle w:val="separator-main"/>
                <w:rFonts w:ascii="Times New Roman" w:hAnsi="Times New Roman" w:cs="Times New Roman"/>
              </w:rPr>
              <w:t>Education and Training</w:t>
            </w:r>
          </w:p>
          <w:p w14:paraId="06572010" w14:textId="644CD1F2" w:rsidR="00962904" w:rsidRPr="0072320D" w:rsidRDefault="00962904" w:rsidP="0072320D">
            <w:pPr>
              <w:pStyle w:val="divdocumentsinglecolumn"/>
              <w:spacing w:line="276" w:lineRule="auto"/>
              <w:ind w:left="225" w:right="200"/>
              <w:rPr>
                <w:rStyle w:val="spandegree"/>
                <w:rFonts w:ascii="Times New Roman" w:hAnsi="Times New Roman" w:cs="Times New Roman"/>
                <w:b/>
                <w:bCs/>
                <w:sz w:val="22"/>
                <w:szCs w:val="22"/>
              </w:rPr>
            </w:pPr>
            <w:r w:rsidRPr="0072320D">
              <w:rPr>
                <w:rStyle w:val="spandegree"/>
                <w:rFonts w:ascii="Times New Roman" w:hAnsi="Times New Roman" w:cs="Times New Roman"/>
                <w:b/>
                <w:bCs/>
                <w:sz w:val="22"/>
                <w:szCs w:val="22"/>
              </w:rPr>
              <w:t xml:space="preserve">ACLS, PALS, BLS, </w:t>
            </w:r>
            <w:r w:rsidR="00D04951" w:rsidRPr="0072320D">
              <w:rPr>
                <w:rStyle w:val="spandegree"/>
                <w:rFonts w:ascii="Times New Roman" w:hAnsi="Times New Roman" w:cs="Times New Roman"/>
                <w:b/>
                <w:bCs/>
                <w:sz w:val="22"/>
                <w:szCs w:val="22"/>
              </w:rPr>
              <w:t>NIHSS certified</w:t>
            </w:r>
          </w:p>
          <w:p w14:paraId="7CA7EF68" w14:textId="509F323D" w:rsidR="00DD640B" w:rsidRPr="00736974" w:rsidRDefault="005272B8" w:rsidP="0072320D">
            <w:pPr>
              <w:pStyle w:val="divdocumentsinglecolumn"/>
              <w:spacing w:line="276" w:lineRule="auto"/>
              <w:ind w:left="225" w:right="200"/>
              <w:rPr>
                <w:rStyle w:val="separator-main"/>
                <w:rFonts w:eastAsia="Alegreya Sans Light"/>
                <w:sz w:val="22"/>
                <w:szCs w:val="22"/>
              </w:rPr>
            </w:pPr>
            <w:r w:rsidRPr="00736974">
              <w:rPr>
                <w:rStyle w:val="spandegree"/>
                <w:rFonts w:ascii="Times New Roman" w:hAnsi="Times New Roman" w:cs="Times New Roman"/>
                <w:sz w:val="22"/>
                <w:szCs w:val="22"/>
              </w:rPr>
              <w:t>Associate of Science</w:t>
            </w:r>
            <w:r w:rsidRPr="00736974">
              <w:rPr>
                <w:rStyle w:val="span"/>
                <w:rFonts w:eastAsia="Alegreya Sans Light"/>
                <w:sz w:val="22"/>
                <w:szCs w:val="22"/>
              </w:rPr>
              <w:t xml:space="preserve">: </w:t>
            </w:r>
            <w:r w:rsidRPr="00736974">
              <w:rPr>
                <w:rStyle w:val="spanprogramline"/>
                <w:rFonts w:ascii="Times New Roman" w:hAnsi="Times New Roman" w:cs="Times New Roman"/>
                <w:sz w:val="22"/>
                <w:szCs w:val="22"/>
              </w:rPr>
              <w:t>Nursing</w:t>
            </w:r>
            <w:r w:rsidRPr="00736974">
              <w:rPr>
                <w:rStyle w:val="singlecolumnspanpaddedlinenth-child1"/>
                <w:rFonts w:eastAsia="Alegreya Sans Light"/>
                <w:sz w:val="22"/>
                <w:szCs w:val="22"/>
              </w:rPr>
              <w:t xml:space="preserve"> </w:t>
            </w:r>
          </w:p>
          <w:p w14:paraId="51986CCE" w14:textId="77777777" w:rsidR="00DD640B" w:rsidRPr="00736974" w:rsidRDefault="005272B8" w:rsidP="0072320D">
            <w:pPr>
              <w:pStyle w:val="spanpaddedline"/>
              <w:spacing w:line="276" w:lineRule="auto"/>
              <w:ind w:left="225" w:right="200"/>
              <w:rPr>
                <w:rStyle w:val="separator-main"/>
                <w:rFonts w:eastAsia="Alegreya Sans Light"/>
                <w:sz w:val="22"/>
                <w:szCs w:val="22"/>
              </w:rPr>
            </w:pPr>
            <w:r w:rsidRPr="00736974">
              <w:rPr>
                <w:rStyle w:val="spancompanyname"/>
                <w:rFonts w:eastAsia="Alegreya Sans Light"/>
                <w:sz w:val="22"/>
                <w:szCs w:val="22"/>
              </w:rPr>
              <w:t>Central New Mexico Community College</w:t>
            </w:r>
            <w:r w:rsidRPr="00736974">
              <w:rPr>
                <w:rStyle w:val="separator-main"/>
                <w:rFonts w:eastAsia="Alegreya Sans Light"/>
                <w:sz w:val="22"/>
                <w:szCs w:val="22"/>
              </w:rPr>
              <w:t xml:space="preserve"> </w:t>
            </w:r>
            <w:r w:rsidRPr="00736974">
              <w:rPr>
                <w:rStyle w:val="span"/>
                <w:rFonts w:eastAsia="Alegreya Sans Light"/>
                <w:sz w:val="22"/>
                <w:szCs w:val="22"/>
              </w:rPr>
              <w:t xml:space="preserve">Aug 2019 </w:t>
            </w:r>
          </w:p>
          <w:p w14:paraId="5F92F6C5" w14:textId="77777777" w:rsidR="00DD640B" w:rsidRPr="00736974" w:rsidRDefault="005272B8" w:rsidP="0072320D">
            <w:pPr>
              <w:pStyle w:val="spanpaddedline"/>
              <w:spacing w:line="276" w:lineRule="auto"/>
              <w:ind w:left="225" w:right="200"/>
              <w:rPr>
                <w:rStyle w:val="separator-main"/>
                <w:rFonts w:eastAsia="Alegreya Sans Light"/>
                <w:sz w:val="22"/>
                <w:szCs w:val="22"/>
              </w:rPr>
            </w:pPr>
            <w:r w:rsidRPr="00736974">
              <w:rPr>
                <w:rStyle w:val="span"/>
                <w:rFonts w:eastAsia="Alegreya Sans Light"/>
                <w:sz w:val="22"/>
                <w:szCs w:val="22"/>
              </w:rPr>
              <w:t>Albuquerque, NM</w:t>
            </w:r>
            <w:r w:rsidRPr="00736974">
              <w:rPr>
                <w:rStyle w:val="separator-main"/>
                <w:rFonts w:eastAsia="Alegreya Sans Light"/>
                <w:sz w:val="22"/>
                <w:szCs w:val="22"/>
              </w:rPr>
              <w:t xml:space="preserve"> </w:t>
            </w:r>
          </w:p>
          <w:p w14:paraId="2411DEE7" w14:textId="0FDAEDA7" w:rsidR="00DD640B" w:rsidRPr="00736974" w:rsidRDefault="005272B8" w:rsidP="0072320D">
            <w:pPr>
              <w:pStyle w:val="divdocumentsinglecolumn"/>
              <w:spacing w:before="100" w:line="276" w:lineRule="auto"/>
              <w:ind w:left="225" w:right="200"/>
              <w:rPr>
                <w:rStyle w:val="separator-main"/>
                <w:rFonts w:eastAsia="Alegreya Sans Light"/>
                <w:sz w:val="22"/>
                <w:szCs w:val="22"/>
              </w:rPr>
            </w:pPr>
            <w:r w:rsidRPr="00736974">
              <w:rPr>
                <w:rStyle w:val="spandegree"/>
                <w:rFonts w:ascii="Times New Roman" w:hAnsi="Times New Roman" w:cs="Times New Roman"/>
                <w:sz w:val="22"/>
                <w:szCs w:val="22"/>
              </w:rPr>
              <w:t>Associate of Science</w:t>
            </w:r>
            <w:r w:rsidRPr="00736974">
              <w:rPr>
                <w:rStyle w:val="span"/>
                <w:rFonts w:eastAsia="Alegreya Sans Light"/>
                <w:sz w:val="22"/>
                <w:szCs w:val="22"/>
              </w:rPr>
              <w:t xml:space="preserve">: </w:t>
            </w:r>
            <w:r w:rsidRPr="00736974">
              <w:rPr>
                <w:rStyle w:val="spanprogramline"/>
                <w:rFonts w:ascii="Times New Roman" w:hAnsi="Times New Roman" w:cs="Times New Roman"/>
                <w:sz w:val="22"/>
                <w:szCs w:val="22"/>
              </w:rPr>
              <w:t>Health Wellness and Public Safety</w:t>
            </w:r>
            <w:r w:rsidRPr="00736974">
              <w:rPr>
                <w:rStyle w:val="singlecolumnspanpaddedlinenth-child1"/>
                <w:rFonts w:eastAsia="Alegreya Sans Light"/>
                <w:sz w:val="22"/>
                <w:szCs w:val="22"/>
              </w:rPr>
              <w:t xml:space="preserve"> </w:t>
            </w:r>
          </w:p>
          <w:p w14:paraId="5CA0F6A5" w14:textId="77777777" w:rsidR="00DD640B" w:rsidRPr="00736974" w:rsidRDefault="005272B8" w:rsidP="0072320D">
            <w:pPr>
              <w:pStyle w:val="spanpaddedline"/>
              <w:spacing w:line="276" w:lineRule="auto"/>
              <w:ind w:left="225" w:right="200"/>
              <w:rPr>
                <w:rStyle w:val="separator-main"/>
                <w:rFonts w:eastAsia="Alegreya Sans Light"/>
                <w:sz w:val="22"/>
                <w:szCs w:val="22"/>
              </w:rPr>
            </w:pPr>
            <w:r w:rsidRPr="00736974">
              <w:rPr>
                <w:rStyle w:val="spancompanyname"/>
                <w:rFonts w:eastAsia="Alegreya Sans Light"/>
                <w:sz w:val="22"/>
                <w:szCs w:val="22"/>
              </w:rPr>
              <w:t>Central New Mexico Community College</w:t>
            </w:r>
          </w:p>
          <w:p w14:paraId="2622F0A9" w14:textId="77777777" w:rsidR="00DD640B" w:rsidRPr="00736974" w:rsidRDefault="005272B8" w:rsidP="0072320D">
            <w:pPr>
              <w:pStyle w:val="spanpaddedline"/>
              <w:spacing w:line="276" w:lineRule="auto"/>
              <w:ind w:left="225" w:right="200"/>
              <w:rPr>
                <w:rStyle w:val="separator-main"/>
                <w:rFonts w:eastAsia="Alegreya Sans Light"/>
                <w:sz w:val="22"/>
                <w:szCs w:val="22"/>
              </w:rPr>
            </w:pPr>
            <w:r w:rsidRPr="00736974">
              <w:rPr>
                <w:rStyle w:val="span"/>
                <w:rFonts w:eastAsia="Alegreya Sans Light"/>
                <w:sz w:val="22"/>
                <w:szCs w:val="22"/>
              </w:rPr>
              <w:t>Albuquerque, NM</w:t>
            </w:r>
            <w:r w:rsidRPr="00736974">
              <w:rPr>
                <w:rStyle w:val="separator-main"/>
                <w:rFonts w:eastAsia="Alegreya Sans Light"/>
                <w:sz w:val="22"/>
                <w:szCs w:val="22"/>
              </w:rPr>
              <w:t xml:space="preserve"> </w:t>
            </w:r>
          </w:p>
          <w:p w14:paraId="25773945" w14:textId="77777777" w:rsidR="00DD640B" w:rsidRPr="00736974" w:rsidRDefault="005272B8" w:rsidP="0072320D">
            <w:pPr>
              <w:pStyle w:val="divdocumentsinglecolumn"/>
              <w:spacing w:before="100" w:line="276" w:lineRule="auto"/>
              <w:ind w:left="225" w:right="200"/>
              <w:rPr>
                <w:rStyle w:val="separator-main"/>
                <w:rFonts w:eastAsia="Alegreya Sans Light"/>
                <w:sz w:val="22"/>
                <w:szCs w:val="22"/>
              </w:rPr>
            </w:pPr>
            <w:r w:rsidRPr="00736974">
              <w:rPr>
                <w:rStyle w:val="spandegree"/>
                <w:rFonts w:ascii="Times New Roman" w:hAnsi="Times New Roman" w:cs="Times New Roman"/>
                <w:sz w:val="22"/>
                <w:szCs w:val="22"/>
              </w:rPr>
              <w:t>Certificate</w:t>
            </w:r>
            <w:r w:rsidRPr="00736974">
              <w:rPr>
                <w:rStyle w:val="span"/>
                <w:rFonts w:eastAsia="Alegreya Sans Light"/>
                <w:sz w:val="22"/>
                <w:szCs w:val="22"/>
              </w:rPr>
              <w:t xml:space="preserve">: </w:t>
            </w:r>
            <w:r w:rsidRPr="00736974">
              <w:rPr>
                <w:rStyle w:val="spanprogramline"/>
                <w:rFonts w:ascii="Times New Roman" w:hAnsi="Times New Roman" w:cs="Times New Roman"/>
                <w:sz w:val="22"/>
                <w:szCs w:val="22"/>
              </w:rPr>
              <w:t xml:space="preserve">Emergency Medical Technician - Intermediate </w:t>
            </w:r>
          </w:p>
          <w:p w14:paraId="69DCD68B" w14:textId="77777777" w:rsidR="00DD640B" w:rsidRPr="00736974" w:rsidRDefault="005272B8" w:rsidP="0072320D">
            <w:pPr>
              <w:pStyle w:val="spanpaddedline"/>
              <w:spacing w:line="276" w:lineRule="auto"/>
              <w:ind w:left="225" w:right="200"/>
              <w:rPr>
                <w:rStyle w:val="separator-main"/>
                <w:rFonts w:eastAsia="Alegreya Sans Light"/>
                <w:sz w:val="22"/>
                <w:szCs w:val="22"/>
              </w:rPr>
            </w:pPr>
            <w:r w:rsidRPr="00736974">
              <w:rPr>
                <w:rStyle w:val="spancompanyname"/>
                <w:rFonts w:eastAsia="Alegreya Sans Light"/>
                <w:sz w:val="22"/>
                <w:szCs w:val="22"/>
              </w:rPr>
              <w:t>Central New Mexico Community College</w:t>
            </w:r>
          </w:p>
          <w:p w14:paraId="581F8177" w14:textId="7418812D" w:rsidR="00DD640B" w:rsidRPr="00736974" w:rsidRDefault="005272B8" w:rsidP="0072320D">
            <w:pPr>
              <w:pStyle w:val="spanpaddedline"/>
              <w:spacing w:line="276" w:lineRule="auto"/>
              <w:ind w:left="225" w:right="200"/>
              <w:rPr>
                <w:rStyle w:val="separator-main"/>
                <w:rFonts w:eastAsia="Alegreya Sans Light"/>
                <w:sz w:val="22"/>
                <w:szCs w:val="22"/>
              </w:rPr>
            </w:pPr>
            <w:r w:rsidRPr="00736974">
              <w:rPr>
                <w:rStyle w:val="span"/>
                <w:rFonts w:eastAsia="Alegreya Sans Light"/>
                <w:sz w:val="22"/>
                <w:szCs w:val="22"/>
              </w:rPr>
              <w:t>Albuquerque, NM</w:t>
            </w:r>
            <w:r w:rsidRPr="00736974">
              <w:rPr>
                <w:rStyle w:val="separator-main"/>
                <w:rFonts w:eastAsia="Alegreya Sans Light"/>
                <w:sz w:val="22"/>
                <w:szCs w:val="22"/>
              </w:rPr>
              <w:t xml:space="preserve"> </w:t>
            </w:r>
          </w:p>
          <w:p w14:paraId="4BB68C72" w14:textId="704033D1" w:rsidR="00DD640B" w:rsidRPr="00736974" w:rsidRDefault="005272B8" w:rsidP="0072320D">
            <w:pPr>
              <w:pStyle w:val="divdocumentdivsectiontitle"/>
              <w:spacing w:before="180" w:line="276" w:lineRule="auto"/>
              <w:ind w:right="200"/>
              <w:rPr>
                <w:rStyle w:val="separator-main"/>
                <w:rFonts w:ascii="Times New Roman" w:hAnsi="Times New Roman" w:cs="Times New Roman"/>
              </w:rPr>
            </w:pPr>
            <w:r w:rsidRPr="00736974">
              <w:rPr>
                <w:rStyle w:val="separator-main"/>
                <w:rFonts w:ascii="Times New Roman" w:hAnsi="Times New Roman" w:cs="Times New Roman"/>
              </w:rPr>
              <w:t>References</w:t>
            </w:r>
          </w:p>
          <w:p w14:paraId="6E115842" w14:textId="7355B70E" w:rsidR="004D3946" w:rsidRPr="00736974" w:rsidRDefault="004D3946" w:rsidP="0072320D">
            <w:pPr>
              <w:pStyle w:val="p"/>
              <w:spacing w:line="276" w:lineRule="auto"/>
              <w:ind w:right="200"/>
              <w:rPr>
                <w:rStyle w:val="separator-main"/>
                <w:rFonts w:eastAsia="Alegreya Sans Light"/>
                <w:sz w:val="22"/>
                <w:szCs w:val="22"/>
              </w:rPr>
            </w:pPr>
            <w:r w:rsidRPr="00736974">
              <w:rPr>
                <w:rStyle w:val="separator-main"/>
                <w:rFonts w:eastAsia="Alegreya Sans Light"/>
                <w:sz w:val="22"/>
                <w:szCs w:val="22"/>
              </w:rPr>
              <w:t xml:space="preserve">    Carmen Smith-Salazar Charge Nurse at Sandoval Regional Medical Center / 505-</w:t>
            </w:r>
            <w:r w:rsidR="0072320D">
              <w:rPr>
                <w:rStyle w:val="separator-main"/>
                <w:rFonts w:eastAsia="Alegreya Sans Light"/>
                <w:sz w:val="22"/>
                <w:szCs w:val="22"/>
              </w:rPr>
              <w:t xml:space="preserve">     </w:t>
            </w:r>
            <w:r w:rsidRPr="00736974">
              <w:rPr>
                <w:rStyle w:val="separator-main"/>
                <w:rFonts w:eastAsia="Alegreya Sans Light"/>
                <w:sz w:val="22"/>
                <w:szCs w:val="22"/>
              </w:rPr>
              <w:t xml:space="preserve">803-9823 smsmithsalazar57@gmail.com                               </w:t>
            </w:r>
          </w:p>
          <w:p w14:paraId="2A73D49D" w14:textId="77777777" w:rsidR="004D3946" w:rsidRPr="00736974" w:rsidRDefault="004D3946" w:rsidP="0072320D">
            <w:pPr>
              <w:pStyle w:val="p"/>
              <w:spacing w:line="276" w:lineRule="auto"/>
              <w:ind w:left="225" w:right="200"/>
              <w:rPr>
                <w:rStyle w:val="separator-main"/>
                <w:rFonts w:eastAsia="Alegreya Sans Light"/>
                <w:sz w:val="22"/>
                <w:szCs w:val="22"/>
              </w:rPr>
            </w:pPr>
            <w:r w:rsidRPr="00736974">
              <w:rPr>
                <w:rStyle w:val="separator-main"/>
                <w:rFonts w:eastAsia="Alegreya Sans Light"/>
                <w:sz w:val="22"/>
                <w:szCs w:val="22"/>
              </w:rPr>
              <w:t xml:space="preserve">Teine Belcher Registered Nurse/Charge Nurse Sandoval Regional Medical Center / 808-341-5714 </w:t>
            </w:r>
            <w:hyperlink r:id="rId5" w:history="1">
              <w:r w:rsidRPr="00736974">
                <w:rPr>
                  <w:rStyle w:val="Hyperlink"/>
                  <w:rFonts w:eastAsia="Alegreya Sans Light"/>
                  <w:sz w:val="22"/>
                  <w:szCs w:val="22"/>
                </w:rPr>
                <w:t>Tkcbelcher@yahoo.com</w:t>
              </w:r>
            </w:hyperlink>
          </w:p>
          <w:p w14:paraId="38B04F98" w14:textId="77777777" w:rsidR="004D3946" w:rsidRPr="00736974" w:rsidRDefault="004D3946" w:rsidP="0072320D">
            <w:pPr>
              <w:pStyle w:val="p"/>
              <w:spacing w:line="276" w:lineRule="auto"/>
              <w:ind w:left="225" w:right="200"/>
              <w:rPr>
                <w:rStyle w:val="separator-main"/>
                <w:rFonts w:eastAsia="Alegreya Sans Light"/>
                <w:sz w:val="22"/>
                <w:szCs w:val="22"/>
              </w:rPr>
            </w:pPr>
            <w:r w:rsidRPr="00736974">
              <w:rPr>
                <w:rStyle w:val="separator-main"/>
                <w:rFonts w:eastAsia="Alegreya Sans Light"/>
                <w:sz w:val="22"/>
                <w:szCs w:val="22"/>
              </w:rPr>
              <w:t>Edward Barajas Field Supervisor for American Medical Response (AMR) / 505.377-9698 EdXBarajas@gmail.com</w:t>
            </w:r>
          </w:p>
          <w:p w14:paraId="5EEA5BC6" w14:textId="77777777" w:rsidR="004D3946" w:rsidRPr="00736974" w:rsidRDefault="004D3946" w:rsidP="0072320D">
            <w:pPr>
              <w:pStyle w:val="p"/>
              <w:spacing w:line="276" w:lineRule="auto"/>
              <w:ind w:left="225" w:right="200"/>
              <w:rPr>
                <w:rStyle w:val="separator-main"/>
                <w:rFonts w:eastAsia="Alegreya Sans Light"/>
                <w:sz w:val="22"/>
                <w:szCs w:val="22"/>
              </w:rPr>
            </w:pPr>
            <w:r w:rsidRPr="00736974">
              <w:rPr>
                <w:rStyle w:val="separator-main"/>
                <w:rFonts w:eastAsia="Alegreya Sans Light"/>
                <w:sz w:val="22"/>
                <w:szCs w:val="22"/>
              </w:rPr>
              <w:t>Carl Atkins Flight Nurse for Global Medical Response (GMR) / 502.664-9469 cda3.medic.m@gmail.com</w:t>
            </w:r>
          </w:p>
          <w:p w14:paraId="0EABC0D5" w14:textId="77777777" w:rsidR="004D3946" w:rsidRPr="00736974" w:rsidRDefault="004D3946" w:rsidP="0072320D">
            <w:pPr>
              <w:pStyle w:val="divdocumentdivsectiontitle"/>
              <w:spacing w:before="180" w:line="276" w:lineRule="auto"/>
              <w:ind w:right="200"/>
              <w:rPr>
                <w:rStyle w:val="separator-main"/>
                <w:rFonts w:ascii="Times New Roman" w:hAnsi="Times New Roman" w:cs="Times New Roman"/>
              </w:rPr>
            </w:pPr>
          </w:p>
          <w:p w14:paraId="497F98F7" w14:textId="2FBB54E3" w:rsidR="0000029B" w:rsidRPr="00736974" w:rsidRDefault="0000029B" w:rsidP="0072320D">
            <w:pPr>
              <w:pStyle w:val="p"/>
              <w:spacing w:line="276" w:lineRule="auto"/>
              <w:ind w:left="225" w:right="200"/>
              <w:rPr>
                <w:rStyle w:val="separator-main"/>
                <w:rFonts w:eastAsia="Alegreya Sans Light"/>
                <w:sz w:val="22"/>
                <w:szCs w:val="22"/>
              </w:rPr>
            </w:pPr>
          </w:p>
        </w:tc>
      </w:tr>
    </w:tbl>
    <w:p w14:paraId="34742834" w14:textId="77777777" w:rsidR="00DD640B" w:rsidRPr="00736974" w:rsidRDefault="00DD640B" w:rsidP="0072320D">
      <w:pPr>
        <w:spacing w:line="276" w:lineRule="auto"/>
      </w:pPr>
    </w:p>
    <w:sectPr w:rsidR="00DD640B" w:rsidRPr="00736974">
      <w:pgSz w:w="12240" w:h="15840"/>
      <w:pgMar w:top="740" w:right="800" w:bottom="74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Medium">
    <w:charset w:val="00"/>
    <w:family w:val="auto"/>
    <w:pitch w:val="default"/>
    <w:embedRegular r:id="rId1" w:fontKey="{6398736F-215B-4A61-9A8A-8BA41BD97917}"/>
    <w:embedBold r:id="rId2" w:fontKey="{36C4BADF-AF67-4491-825C-EE6C792229D4}"/>
  </w:font>
  <w:font w:name="Hind Medium">
    <w:altName w:val="Calibri"/>
    <w:charset w:val="00"/>
    <w:family w:val="auto"/>
    <w:pitch w:val="default"/>
    <w:embedRegular r:id="rId3" w:fontKey="{5F3C3A7A-45BA-4458-BD89-73888F28BAE9}"/>
  </w:font>
  <w:font w:name="Calibri">
    <w:panose1 w:val="020F0502020204030204"/>
    <w:charset w:val="00"/>
    <w:family w:val="swiss"/>
    <w:pitch w:val="variable"/>
    <w:sig w:usb0="E4002EFF" w:usb1="C000247B" w:usb2="00000009" w:usb3="00000000" w:csb0="000001FF" w:csb1="00000000"/>
    <w:embedRegular r:id="rId4" w:fontKey="{1804E660-9BAE-45CF-A02E-A52230CD3FA9}"/>
  </w:font>
  <w:font w:name="Hind">
    <w:charset w:val="00"/>
    <w:family w:val="auto"/>
    <w:pitch w:val="default"/>
    <w:embedRegular r:id="rId5" w:fontKey="{F395F959-E67F-4388-951D-DF5D4DD78868}"/>
  </w:font>
  <w:font w:name="Alegreya Sans Light">
    <w:altName w:val="Calibri"/>
    <w:charset w:val="00"/>
    <w:family w:val="auto"/>
    <w:pitch w:val="default"/>
    <w:embedRegular r:id="rId6" w:fontKey="{C9BD68A3-8F63-4D99-B899-4954F5D1521E}"/>
    <w:embedBold r:id="rId7" w:fontKey="{03CBA586-DE0C-4879-8725-38A08DB5A3D8}"/>
  </w:font>
  <w:font w:name="Calibri Light">
    <w:panose1 w:val="020F0302020204030204"/>
    <w:charset w:val="00"/>
    <w:family w:val="swiss"/>
    <w:pitch w:val="variable"/>
    <w:sig w:usb0="E4002EFF" w:usb1="C000247B" w:usb2="00000009" w:usb3="00000000" w:csb0="000001FF" w:csb1="00000000"/>
    <w:embedRegular r:id="rId8" w:fontKey="{15B18210-2CD2-4EF6-847D-CA561F27A1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CB79AF"/>
    <w:multiLevelType w:val="hybridMultilevel"/>
    <w:tmpl w:val="120E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40B"/>
    <w:rsid w:val="0000029B"/>
    <w:rsid w:val="000877B5"/>
    <w:rsid w:val="0017280B"/>
    <w:rsid w:val="00381A3D"/>
    <w:rsid w:val="00381C9F"/>
    <w:rsid w:val="004415AB"/>
    <w:rsid w:val="00445C26"/>
    <w:rsid w:val="004D3946"/>
    <w:rsid w:val="005272B8"/>
    <w:rsid w:val="0056298E"/>
    <w:rsid w:val="00626F11"/>
    <w:rsid w:val="006D0E36"/>
    <w:rsid w:val="0072320D"/>
    <w:rsid w:val="00736974"/>
    <w:rsid w:val="00962904"/>
    <w:rsid w:val="00A056A1"/>
    <w:rsid w:val="00B040D9"/>
    <w:rsid w:val="00B055A9"/>
    <w:rsid w:val="00C35809"/>
    <w:rsid w:val="00CB2AF1"/>
    <w:rsid w:val="00CF2B8F"/>
    <w:rsid w:val="00D04951"/>
    <w:rsid w:val="00DD6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1997F"/>
  <w15:docId w15:val="{D86E3620-8ACD-4D3C-B5A4-2F308E26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parator-left">
    <w:name w:val="separator-left"/>
    <w:basedOn w:val="DefaultParagraphFont"/>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
    <w:name w:val="div"/>
    <w:basedOn w:val="Normal"/>
  </w:style>
  <w:style w:type="paragraph" w:customStyle="1" w:styleId="nameboxspan">
    <w:name w:val="namebox_span"/>
    <w:basedOn w:val="Normal"/>
    <w:pPr>
      <w:shd w:val="clear" w:color="auto" w:fill="000000"/>
      <w:spacing w:line="1340" w:lineRule="atLeast"/>
      <w:jc w:val="center"/>
    </w:pPr>
    <w:rPr>
      <w:rFonts w:ascii="Alegreya Sans Medium" w:eastAsia="Alegreya Sans Medium" w:hAnsi="Alegreya Sans Medium" w:cs="Alegreya Sans Medium"/>
      <w:color w:val="1CB684"/>
      <w:sz w:val="104"/>
      <w:szCs w:val="104"/>
      <w:shd w:val="clear" w:color="auto" w:fill="000000"/>
    </w:rPr>
  </w:style>
  <w:style w:type="paragraph" w:customStyle="1" w:styleId="separator-leftdivname">
    <w:name w:val="separator-left_div_name"/>
    <w:basedOn w:val="Normal"/>
    <w:pPr>
      <w:jc w:val="right"/>
    </w:p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separator-leftdivaddress">
    <w:name w:val="separator-left_div_address"/>
    <w:basedOn w:val="Normal"/>
    <w:pPr>
      <w:jc w:val="right"/>
    </w:pPr>
  </w:style>
  <w:style w:type="paragraph" w:customStyle="1" w:styleId="separator-leftdivaddressfield">
    <w:name w:val="separator-left_div_address_field"/>
    <w:basedOn w:val="Normal"/>
  </w:style>
  <w:style w:type="character" w:customStyle="1" w:styleId="separator-leftdivaddressfieldCharacter">
    <w:name w:val="separator-left_div_address_field Character"/>
    <w:basedOn w:val="DefaultParagraphFont"/>
  </w:style>
  <w:style w:type="paragraph" w:customStyle="1" w:styleId="separator-leftParagraph">
    <w:name w:val="separator-left Paragraph"/>
    <w:basedOn w:val="Normal"/>
    <w:pPr>
      <w:pBdr>
        <w:right w:val="none" w:sz="0" w:space="5" w:color="auto"/>
      </w:pBdr>
      <w:jc w:val="right"/>
    </w:pPr>
  </w:style>
  <w:style w:type="character" w:customStyle="1" w:styleId="separator-main">
    <w:name w:val="separator-main"/>
    <w:basedOn w:val="DefaultParagraphFont"/>
  </w:style>
  <w:style w:type="paragraph" w:customStyle="1" w:styleId="divdocumentsection">
    <w:name w:val="div_document_section"/>
    <w:basedOn w:val="Normal"/>
  </w:style>
  <w:style w:type="paragraph" w:customStyle="1" w:styleId="divheading">
    <w:name w:val="div_heading"/>
    <w:basedOn w:val="div"/>
    <w:rPr>
      <w:b/>
      <w:bCs/>
    </w:rPr>
  </w:style>
  <w:style w:type="paragraph" w:customStyle="1" w:styleId="divdocumentdivsectiontitle">
    <w:name w:val="div_document_div_sectiontitle"/>
    <w:basedOn w:val="Normal"/>
    <w:pPr>
      <w:spacing w:line="380" w:lineRule="atLeast"/>
    </w:pPr>
    <w:rPr>
      <w:rFonts w:ascii="Hind Medium" w:eastAsia="Hind Medium" w:hAnsi="Hind Medium" w:cs="Hind Medium"/>
      <w:caps/>
      <w:sz w:val="28"/>
      <w:szCs w:val="28"/>
    </w:rPr>
  </w:style>
  <w:style w:type="paragraph" w:customStyle="1" w:styleId="divdocumentsinglecolumn">
    <w:name w:val="div_document_singlecolumn"/>
    <w:basedOn w:val="Normal"/>
    <w:pPr>
      <w:spacing w:line="320" w:lineRule="atLeast"/>
    </w:pPr>
  </w:style>
  <w:style w:type="paragraph" w:customStyle="1" w:styleId="p">
    <w:name w:val="p"/>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rFonts w:ascii="Alegreya Sans Medium" w:eastAsia="Alegreya Sans Medium" w:hAnsi="Alegreya Sans Medium" w:cs="Alegreya Sans Medium"/>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sz w:val="24"/>
      <w:szCs w:val="24"/>
      <w:bdr w:val="none" w:sz="0" w:space="0" w:color="auto"/>
      <w:vertAlign w:val="baseline"/>
    </w:rPr>
  </w:style>
  <w:style w:type="character" w:customStyle="1" w:styleId="spandegree">
    <w:name w:val="span_degree"/>
    <w:basedOn w:val="span"/>
    <w:rPr>
      <w:rFonts w:ascii="Alegreya Sans Medium" w:eastAsia="Alegreya Sans Medium" w:hAnsi="Alegreya Sans Medium" w:cs="Alegreya Sans Medium"/>
      <w:sz w:val="24"/>
      <w:szCs w:val="24"/>
      <w:bdr w:val="none" w:sz="0" w:space="0" w:color="auto"/>
      <w:vertAlign w:val="baseline"/>
    </w:rPr>
  </w:style>
  <w:style w:type="character" w:customStyle="1" w:styleId="spanprogramline">
    <w:name w:val="span_programline"/>
    <w:basedOn w:val="span"/>
    <w:rPr>
      <w:rFonts w:ascii="Alegreya Sans Medium" w:eastAsia="Alegreya Sans Medium" w:hAnsi="Alegreya Sans Medium" w:cs="Alegreya Sans Medium"/>
      <w:sz w:val="24"/>
      <w:szCs w:val="24"/>
      <w:bdr w:val="none" w:sz="0" w:space="0" w:color="auto"/>
      <w:vertAlign w:val="baseline"/>
    </w:rPr>
  </w:style>
  <w:style w:type="table" w:customStyle="1" w:styleId="divdocument">
    <w:name w:val="div_document"/>
    <w:basedOn w:val="TableNormal"/>
    <w:tblPr/>
  </w:style>
  <w:style w:type="character" w:styleId="Hyperlink">
    <w:name w:val="Hyperlink"/>
    <w:basedOn w:val="DefaultParagraphFont"/>
    <w:uiPriority w:val="99"/>
    <w:unhideWhenUsed/>
    <w:rsid w:val="0000029B"/>
    <w:rPr>
      <w:color w:val="0563C1" w:themeColor="hyperlink"/>
      <w:u w:val="single"/>
    </w:rPr>
  </w:style>
  <w:style w:type="character" w:styleId="UnresolvedMention">
    <w:name w:val="Unresolved Mention"/>
    <w:basedOn w:val="DefaultParagraphFont"/>
    <w:uiPriority w:val="99"/>
    <w:semiHidden/>
    <w:unhideWhenUsed/>
    <w:rsid w:val="0000029B"/>
    <w:rPr>
      <w:color w:val="605E5C"/>
      <w:shd w:val="clear" w:color="auto" w:fill="E1DFDD"/>
    </w:rPr>
  </w:style>
  <w:style w:type="paragraph" w:styleId="ListParagraph">
    <w:name w:val="List Paragraph"/>
    <w:basedOn w:val="Normal"/>
    <w:uiPriority w:val="34"/>
    <w:qFormat/>
    <w:rsid w:val="00736974"/>
    <w:pPr>
      <w:spacing w:line="480" w:lineRule="auto"/>
      <w:ind w:left="720"/>
      <w:contextualSpacing/>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Tkcbelcher@yahoo.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ADELE MARTIN</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ADELE MARTIN</dc:title>
  <dc:creator>Adele Martin</dc:creator>
  <cp:lastModifiedBy>Adele Martin</cp:lastModifiedBy>
  <cp:revision>4</cp:revision>
  <dcterms:created xsi:type="dcterms:W3CDTF">2021-03-03T13:58:00Z</dcterms:created>
  <dcterms:modified xsi:type="dcterms:W3CDTF">2021-03-03T14:38:00Z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uDYAAB+LCAAAAAAABAAVmsdurUoQRT+IATkN3oCc8yHOyDkHA1//uJYsS8cC2t1VtddCpmhWxGAIgRiIESmewQSeYHiEZGgagkROANamZysqPqzrOTHZ/U0OH6jzVcyYtRz7s6z2FDM6d0+n2lM+GCaGk9dEWqETJcYkYV7BNWeg3NtP18NmeuUA5bfkPK1CzgeQ2P0gFnQi70ZuremzWpwsL4/+wHuDnRvCBa/i7r3UZXQ1YT/p0pQr/KukQsW</vt:lpwstr>
  </property>
  <property fmtid="{D5CDD505-2E9C-101B-9397-08002B2CF9AE}" pid="3" name="x1ye=1">
    <vt:lpwstr>bAlrJWaGLVP43niUWt8+wpSUzwlypdcLdzqPlxcJkR1uUMYMAjDQHzkghFJMDzYOnOdRfcmDq0HE+WDLM0GgTNRWXCBy4h9+UqdDOifBal2BG1WCkB7PkRlPByaf02/ML4O1RDnKcVplEygZmSd9bATY8nj5FHgp14OVNyg4VSQZMUZcStCBM0v2hciWtZAxaN/W7n4YCQRUX1QWS5pBan0UXKrgRiro7dxC8a/pPgIT55tlqOvNfmCUu6g+47r</vt:lpwstr>
  </property>
  <property fmtid="{D5CDD505-2E9C-101B-9397-08002B2CF9AE}" pid="4" name="x1ye=10">
    <vt:lpwstr>CsOBfBfmUy7LR7Etz8cqWWTCfI4LUxLgxNrywSKU/13qSn3VvUNg54JuBLmx1OmH+k8ax7Bq6Sf6LRHgJb/dbYg78q4S1h5EXW9z1yiNjITrrYONc9uFILxc7DKm6fKOVP5EOW7mp+UU2BhAjDnYIDXo2KCs1euHImoDdpymGdRTI0YGxLe04ixfsHjG+J/36buk9NiDcQdwRF6VQKuUc14TBGkBgxalp/avjHv9ixAr79RPLtYO6wraIT2IKji</vt:lpwstr>
  </property>
  <property fmtid="{D5CDD505-2E9C-101B-9397-08002B2CF9AE}" pid="5" name="x1ye=11">
    <vt:lpwstr>iz+IMh6mUs5o35V/91Tr5WhSp/kIrcXlHMmBRxCuIqcL693wjv0c0aAsA9xZ5GFrZtfxPrrc5cFOvtS6RxlfZEBzHBsX0EnNGT+a1TI7ZHh7b29k6iPvg3lfRX4RVpDk/gtg+A2swPJMGOZpiESZivvfBJvf++5B9nzEdJFqqbkL/o76AOxHAxBYQME6Oqd8BQw0KbZiRalmI01MbgXMCS01tKg/uS/kfjrgtFJQGdZGezd7iz4tQArCi5Fel8e</vt:lpwstr>
  </property>
  <property fmtid="{D5CDD505-2E9C-101B-9397-08002B2CF9AE}" pid="6" name="x1ye=12">
    <vt:lpwstr>is+edKUjovNMbRr8s0f/jwemmhoNQzBNO2idTL54E4n8O0Gw5VdXu5D4JxTQGKnGQt+wjqOEJvVnVZWAi4cKN9ieolQhptrbJytp3UiQ4A135oTzOpGUKW0BNMhmBWEj8zQKrD+gIXhZDg8vmeBS6hyJDi/juJZA4As6tg9SXf6aX7W0EQMq33nkthsWKyAbwSt+WYNHZjxi2QoWxU+ho+IO3hNVaMGnu3WBAWNOhN/M2dDdw91sVAFZuNwsGL9</vt:lpwstr>
  </property>
  <property fmtid="{D5CDD505-2E9C-101B-9397-08002B2CF9AE}" pid="7" name="x1ye=13">
    <vt:lpwstr>vnz/oi8G/RHek0Y+M19kht6wSF7p6H4m+obiiVURfkduKqBk2x/HHEUapvBzZsKchQR/14s2kBKdDrffsVKbaW9Qak64rvgKl2u4yjkSG4WdFmcXsgMDdWfPr5qmGMQpYOtkhUbo2AoP0ckM6ofVRqN1PsHeAjZBCfM66WMbrSLZz96ovhXSBg2TpZQT0TnOn8+JGQuBh3fZhStT+w255s34aK9dsuECA9buydeuQtIGFLJbYMS+/8vvpa5dFD7</vt:lpwstr>
  </property>
  <property fmtid="{D5CDD505-2E9C-101B-9397-08002B2CF9AE}" pid="8" name="x1ye=14">
    <vt:lpwstr>BcKoYHcCQh929MrkhJAGBkMKf/I3FphV4q/Brj53dGASa7wlcDxrvToGZ66Ynv9tug6Ylvi7SC5E2T63C99PJmIzGaShruzRTja3YmJBbatmx/zJLf+975eqFr2jUM5l+lJnqm/jru+ABaQDIMzoX1jEQ2Pku4H/HO2kBfLu5bbJ+RPf82Kirz4wp/XDuhZMrwLSnT2nr6eY6c0l8Jpz8h/bDDS0uU22/Lxk3LziCrbdWWfdEOnpTpXMfZ8IIab</vt:lpwstr>
  </property>
  <property fmtid="{D5CDD505-2E9C-101B-9397-08002B2CF9AE}" pid="9" name="x1ye=15">
    <vt:lpwstr>W2tvRf63JrOnVCbC4CkCr7iO6B1x2tbPjgJ/bXg7ta77fnLkoANcNpXWMWp4L65Yjmr18IIpfqrkRM7KwFXY9fLQuVjnHMlcZCiG4AOBX7cQ4t1kMluNB7Kk0q/QSx1kRIq4GxvqIrW9foIsVFZPvVPrKenzFKG8h8x0/OyZn47FlOPjxcHgOJ3vlIJyZrmS9vU/ZoyZf5ROcwZh2i+bmzl21IOvSGJ81zz7T2of69XUO+9nPf5kW4ZiycdUV9Z</vt:lpwstr>
  </property>
  <property fmtid="{D5CDD505-2E9C-101B-9397-08002B2CF9AE}" pid="10" name="x1ye=16">
    <vt:lpwstr>o1gaaNZL4fOx93gM561CykrrHDGmhnYI+bk+/eAs9ySoeTXHrfEGqIJ5RGprfZpMM49vPT0alOKtFZjJd7rJmtDihIeyNnm9xkqcPZvw3gXMVZNnJP5+xhs9zjhqMSr3J6PND5OUfQCK8mkQotjMq9QLqwsU9fpdTIjl6jn8nO5RsLQWaUrLbJTZYSrMX0Auzn0Nebsi5pebxm/OMJ1I7hxPSeEQo0c9Be09gdaU4X+AFLX2DbX19JEtnfhcOP+</vt:lpwstr>
  </property>
  <property fmtid="{D5CDD505-2E9C-101B-9397-08002B2CF9AE}" pid="11" name="x1ye=17">
    <vt:lpwstr>BLU5mN5f+4g+EGrttkaBkcRfp7d/6sZtCgHCStShaOkK9iWnPQMfmdIxZRvshIeuvNs1QH7mDO28OqDNv8KbnQP0ocJ6fxYg3aNym362v+zHxIICgch1TrwrNgs1YJO8hM5QLalZGlSPRs5kyH2buLwPE4o2YKMonl1UHW53Ypo1YhtIZDqX9snj1XM/yMTEZDOpCirtSVLhxMr13FPZ4L+ceO6Uri8YHuJE+rFEA02HTi6dF1ZGn7CtZ0hwA4p</vt:lpwstr>
  </property>
  <property fmtid="{D5CDD505-2E9C-101B-9397-08002B2CF9AE}" pid="12" name="x1ye=18">
    <vt:lpwstr>2YBIQxf7vD1nnK9zyhq0oAccx6qJCxvzrQ45hFHKsZptOiD4wlgSkW08Lptw8YFIPzBGty4I+f2Idgrjd25HE54VdL6YSYmb0RNozdqViqn0RJhlpH+islK4PVeo1Ty19XIK7uUqeBB/g+gTf0cJ5fPPgEU1i20LIZ7Z5yAyUUMzkmdOMmruYJ2M+GouTIn72jS8g5SphO22u2tA6ynE3H41k/MRkLzHbzNFjYRjp8sZwGq0gYQZpovN2xqjO8t</vt:lpwstr>
  </property>
  <property fmtid="{D5CDD505-2E9C-101B-9397-08002B2CF9AE}" pid="13" name="x1ye=19">
    <vt:lpwstr>OWJJ79XDryAhOgkqPXVI3+QZyyVevqECPBB17EkpvwZ+G1ZYXBmP9AQFuo691GSwwAZ7SFMaSWzFq810m+I9PyNtOZqYWwUghycEv7dIUpGVw1Fjcy+GaGRiCElwmlVayCH+Az4OzCdSgpwsO7BIyJ6Pk/XK12oWCLDXOA/9IBqM/mJWA38BVagsNAGCaD/1KSoQWeZ6i9ALR+OejGrJV/9u+nIOqb8xJs8HzFo/g3KqBWkWBEPebJbpCdLwSwZ</vt:lpwstr>
  </property>
  <property fmtid="{D5CDD505-2E9C-101B-9397-08002B2CF9AE}" pid="14" name="x1ye=2">
    <vt:lpwstr>+iMtTwtp1U2f+B8A56MaNU5EDysTOko0zb5/ywSzEzqa2evoGo6oCnhla7GyoHYswSnAEVfV/8pc75vuNthaYc7OeWGbPdzfebkK+lxlOpcSd2kWR+S3BmE0n6h+JQ89fb9c/BSAWOWo5Bf8La9SLe7WpBhVxE9WfVc9glqOM7j4SuHCuaxCbn71m3JAINh3FJO6TFE6ITonYHYi/vNvioN6pFaI6D9n/tEDYsVJgcxbJJow1RPFfATQumQhw9L</vt:lpwstr>
  </property>
  <property fmtid="{D5CDD505-2E9C-101B-9397-08002B2CF9AE}" pid="15" name="x1ye=20">
    <vt:lpwstr>yxMR9+pMMUdRlSHyrT0akEaLPz3eX5xu5YB5yHehGDk6498XYrsMuqnAFPjvFCAxoA68WYgmho4fxwAHX5TnRe2KImPanehRIW2+0o+/pYgP6GQb5/plZqXD4kLmAFhda4fHjp98vbF+GFfMxB9D/YzxgZY3tGdRXfpyxl6O91K3jicq+cL7T4gmfVd5P+xb7+ir6FVfLLqVj1TV2gJySSWq5E/i45Mfzo+eouv6HbzLrOxoywpG+B4x3NDH2DP</vt:lpwstr>
  </property>
  <property fmtid="{D5CDD505-2E9C-101B-9397-08002B2CF9AE}" pid="16" name="x1ye=21">
    <vt:lpwstr>7dvn4t9PBG5vcxr8KNdVPXv8F5XWjre80W6AJv9Few5AcWXWNt1+R7ePJdKZFY0ft8F+OhfZVY9xf5csnTI7o9neUrRD/Bf5YnNLv8+Wm6lqF66+hXcuAHp6icz94odQ5KLuM2ui6K2lS5dWZRQAuXPGR+VMH5G/aDkeI/fK3uOcEeKPThb+OIRQbCs7rbBg3ot7om0Xgj/irD0X5vFhFReu17HHQEJGB079JR3Bi/H6TSYTkWRbAq2o6BIcfc9</vt:lpwstr>
  </property>
  <property fmtid="{D5CDD505-2E9C-101B-9397-08002B2CF9AE}" pid="17" name="x1ye=22">
    <vt:lpwstr>kguKjntNIRnZoLMMgjFvFo29pQgctW8FAEbzB8SYbGqjNkLRlPyX6A522Uk+5+tfXK1Pal0ANT0BtzcSauarlWVF+CNdVqZnbalA87h/Wc8HR8LFqtZtCA7d9Ijtnl4QAHuhz8OKgXgXUbllqg5GaoJ4uQwFwB3Y0G8w4x9E7v558nt/1dN6L/2Yi7XiB8nd5GXeGuAyQnTKVeYqaRuJi4Yv4B/FXXqWjsZdIsbk63nReRfucVQ6qTLSWZphZ3P</vt:lpwstr>
  </property>
  <property fmtid="{D5CDD505-2E9C-101B-9397-08002B2CF9AE}" pid="18" name="x1ye=23">
    <vt:lpwstr>EEmfOk/91LELsLsnDB+QAK8o3HEXcLBoYnnkfddHxHyQcbUAHeMD4uEQDzRO0kSfye9epLs+UPPrV6Nv3/vmi4AaI5eQH9YaVroe2Fefx213ZdPy5TjRdYBt3cA8TgxarCitfu47058qBMaxB9gCYbXKA6y99zxHcIxyg7FWnD7yuksQh7432tzzJtHeScTT7iOOk0ClVT2gtBXCXGkKc3nfyoYc2FDZ116BBBycBCiwQ5e7RSITBJZ9054I2rM</vt:lpwstr>
  </property>
  <property fmtid="{D5CDD505-2E9C-101B-9397-08002B2CF9AE}" pid="19" name="x1ye=24">
    <vt:lpwstr>Z4i3flUP/eJiuVxPBiNQR2si4+tStas0A4+evI4cFb+2JlmnL66WOPgTlGS2wPMHBRSVuoJ+rrlOyz3Xzi8F57X7ohsAljT94AaWuc9RRWyZl/dmxlb/XKIjq21B+mVpDJz5yDY6KhTnRVDe8DITmg/UxLFq5g4qU4PdGJXtR8dQxLV7f6reyeyvZlPfYGMkow6JYYIV2nSV2devQr8VbHAn7CWoFRC3786PddgDRyiBVuu9T0XWsx31Tad/1US</vt:lpwstr>
  </property>
  <property fmtid="{D5CDD505-2E9C-101B-9397-08002B2CF9AE}" pid="20" name="x1ye=25">
    <vt:lpwstr>QW8fzxWnFiMxlTMcl2J/mePF83zgv7Ma1SaQurIl6x1S/t4QMs9IfN560dce2PWSCySak8mwkwps64cAE8Ve6r+3GC8hVRFngVP8JH3Ij/tndXgzoG/x6KYrXSMjYozUzQdt4sNyO8nYVAVtDPWy2lK6EIYjEM13/7r52SHst06aWKFjOVIX/UDOCPkiZSaX15Zu3GPPvvRzpV6DoOQKSwSQA1QebRqKTTKX+QfUVdiXsGWjuPCljW+kLkM3958</vt:lpwstr>
  </property>
  <property fmtid="{D5CDD505-2E9C-101B-9397-08002B2CF9AE}" pid="21" name="x1ye=26">
    <vt:lpwstr>D78DfDXRtuPhblsimJZJQuP42ivBypYw11h2KPdJp6q9xr/8LppZKbNzc5P9AoRviQlTbGV4ArX1S0p88/6M6VBMXE30tfbZJapoJnTZVYD+ceeKoklZB2B06RNbcgV09dkL2sS1aIpOwmlWotqD5di/gXScKO5eCn5I5zlyk4Vn/8HQ0O6KLw7vlocfu+T/zeDNSohoN63CkVxlR2yAPUK0wFtvWeYcBpve/YQz2Vxyz4XvrbuUx0wci6LOqvM</vt:lpwstr>
  </property>
  <property fmtid="{D5CDD505-2E9C-101B-9397-08002B2CF9AE}" pid="22" name="x1ye=27">
    <vt:lpwstr>sabWM/Q4K7I8SjinpaqLOCvtqxpOlJLnHNhtkXyiK3g15judpXEsinU+uMwU0+ODFKFGZVpkpSkRBqkPyYTYYNPgYwsX2uPEUTF3Bi+9U9udn0q2izT6vWVyUVzM4kSoqqeCTK3NE4a+3wZ7fkdqCWwDLa8yfYYuYhhi4ipeuwoZR3WoHSp6wAyRrC2rNa2OuFtPN9iaUbqQ0TII3UHCUpu4M3zONZ8eeliJZxtWX3++S6fhIYshKS5vW2UXdAO</vt:lpwstr>
  </property>
  <property fmtid="{D5CDD505-2E9C-101B-9397-08002B2CF9AE}" pid="23" name="x1ye=28">
    <vt:lpwstr>V+xqmBUwD1TxsgqEjWILn4vnJAbDbbKJqgO9vR1X8COQaa5kvKBvb5+Ewn1DkLEJUPgo7kQzkHHyGrvAbcz4OlWC5v3b1KeG6+P27cnv9eF9Zg7t+dvG9cXEAGbtEre0d2zd1pvzGxEIvaffVvrFDGtIW4PPOQyyv/OMj2D1Z8NyrPlmGyabZ30f4nN+e8ylLRexEIdadAw699L0eJi/LfWJFNIFcjREgJw4taBzHszNYmX6OCUW7PmXjXu6RfE</vt:lpwstr>
  </property>
  <property fmtid="{D5CDD505-2E9C-101B-9397-08002B2CF9AE}" pid="24" name="x1ye=29">
    <vt:lpwstr>yfew2zf0ff933jIPnKLyLZNovsoy1PDyG+ocaCmEZQPut9IwV0kmY4NXTw864P2jNFy2bnSYU0pUjlkE8a4LTc7SL3U2t6h7D1Ooy8HKbKpXjb5TeSL1KN8PkQfw3UMeppWKpFbH2jPeHG+f97E6OFugQGHekJmZzXsf3czRSkK5g3iTxnkhMDv3CozjQnf6lppGNXYivAMe6QoQHsa2d5bK7Wt/WIxVAdYYhpJlKIYnpa4kRGoNrKJH8pSfqSz</vt:lpwstr>
  </property>
  <property fmtid="{D5CDD505-2E9C-101B-9397-08002B2CF9AE}" pid="25" name="x1ye=3">
    <vt:lpwstr>8c0PQD4HmnYkujy9xCg1nHrajK/vvR9I7zagA0EsESNhaPcBXrmJmW/d2XuGsDXhhK86pcD9ELjz2JL9G9z404wnwrZWYRwA0KolCNoD4tdq24K56kmcmrGKQF/jx0eTYIwKnRlLhuvYeKRtWDppYBAxT+rzrVf7cn+iCJCYwrDttjI7y3wdlnvv0w3IyyR9QcNocUv+2F67iOgfaAjHTv0hexN+TZ9alpWnEnmlZL0/SRVKKcYIiLUkP7Rd4Dz</vt:lpwstr>
  </property>
  <property fmtid="{D5CDD505-2E9C-101B-9397-08002B2CF9AE}" pid="26" name="x1ye=30">
    <vt:lpwstr>hu73ge828kvQPZ0bWyi5gyT4j1VEKOD4qyDsC3bYPHDY/JqvW0/Cae8VcpfM4Zzn0kZXnnERTyfS2BlmgHOlX5ifofhs7o9rqDW5yMqOlyzftrulZQ2N6Y02tpai69C0GAPuerCbv2Za/iaN0j0XrQ35bixG7ZN2EN/Q4g/Ojf+l+wNpHQIc3KTT46UjX4wtMdheao9PQcXs6hbHbjJF4fMNDYzpGRdgbNpYoSfLhMoz7rbkbR/qxDkjLqHJF9I</vt:lpwstr>
  </property>
  <property fmtid="{D5CDD505-2E9C-101B-9397-08002B2CF9AE}" pid="27" name="x1ye=31">
    <vt:lpwstr>ruEAJHyD4nEhC+5iB3zbeZuUzkwh6G+KEYdcWYJXT4yHzWwJ+2zmaz8jpYpL5YzPqum/WHLb4UExsB0Np8OOsCR1AwLqsC/AgB/t89Zg8hbcexiTzvIUPHH0lS5wz1uO053BTB1w/Gy9n6Of3bRLg+kpV/f9SQgeny21ot6HCaOn0MDcEuMmDTE3Qb497k6+OrRD/OJPB4lIvygEmZxFKub4dU3ZORF5+siLRLFsv5IqeL0+ynccZmWixHUiP5d</vt:lpwstr>
  </property>
  <property fmtid="{D5CDD505-2E9C-101B-9397-08002B2CF9AE}" pid="28" name="x1ye=32">
    <vt:lpwstr>A9WsOIIxKnA+6RuikgQEwIDlyuW4D8U+PdmzerRYGkTpDRu4T2OpmSOuxivj5Ju9k+HivXElAE0yAnOaKkrVWbSZXuWHjfIeauxVnxZJY1qfOhf1p3kXLLu0Znity/dsCriMG6bhOj3N3CBsuLujSnVCh4YvAoclmyvA9FeLv52Cb8T8XIkSdCO31jYNjW12yQtWVcKyB4XFcHCDLRNIklTVlO9WGmF0IkJN6NIpYtnHhTUiCFqPp53NU0kWx28</vt:lpwstr>
  </property>
  <property fmtid="{D5CDD505-2E9C-101B-9397-08002B2CF9AE}" pid="29" name="x1ye=33">
    <vt:lpwstr>HY4B/4AebN50DUe9NWB7ryOD+9y6usnQaoQEPTu2vaFAxIZHO2nUx7A+cPIiLr5uGqkmVuFWvQI06bxjD4QFPTiIJvtvtiY+ZznmahGCJKWfnKYSLyOSHkEQ5AFjzjMl1NQ9MQjN2LAoqsAcCCkgFn1zF/hklALDJV0uwzFxYHlg7bUcPfe1kPwJ/auVHgM3b/Lz7iac3fySgsWsEQx4hdPvp0QB8+XAQ+KBTmJmfj7Q+TQJ3EDt0Yev1FIhny9</vt:lpwstr>
  </property>
  <property fmtid="{D5CDD505-2E9C-101B-9397-08002B2CF9AE}" pid="30" name="x1ye=34">
    <vt:lpwstr>AzNXXUo/7HGbcQ4vJYhwNoLp3FlU3L8gbpMMFiP5+MGvnXJN/cHZnX7bOgwwZ7PMu6Xls3E7Y/l9cKr4bQuRfvR4ZpWkbLRJqerNfkP8UUp1UsMOZ3NsQ98PFfkrOEr/cKJscaBtdDdOCrTGCvqc6GvVeOLMInl9kauKuU/qMJp1sD/BGq1PmhJGc73KjZ/ge9EoE74iSjxxKkJ87m+6kSEdtYxgVD5VXBjgoguLnQ4Xl+2mOIXvCDCL7y1SYbv</vt:lpwstr>
  </property>
  <property fmtid="{D5CDD505-2E9C-101B-9397-08002B2CF9AE}" pid="31" name="x1ye=35">
    <vt:lpwstr>xmanWoOCYsFaataa8C5GDj+O5FOIjwSxTiN0nVbj2NRhF3T4Vmddj1C/VJku/v0TIdzutlDfoGdyXMQm9wS0+CpRPthjMuIT1nB2SmrCNvFVMymQ+DfIX+Gdqb4z5fCsUj/HuWbcRr7/F4m0rQ1Si/N+mZU8svq3vq4oaa08CsKxwifoEXYqB2Ci1b+9IJX/CdfOHUtvisKNQ8GVGAz2wOp9QjnTdLN2gqwGmt26b7MEH9fVtCGu5eBdiWbSqW9</vt:lpwstr>
  </property>
  <property fmtid="{D5CDD505-2E9C-101B-9397-08002B2CF9AE}" pid="32" name="x1ye=36">
    <vt:lpwstr>cCdUHwpFwsif0jJDZAFW64+HPm4V7FZx6XQRZCAZAo42rle6hkDoHC0Ubg75C06iVoxzXJMFwjVTnlq0nQ/LFzQHs90gfrXent3W0LGSbIKziM2TGGgq0Xdk+iW/iM/XyO5H3RTxuLOQLf33fy5mk24NA/NBKa61LvsU1nEZexPpBKiHt9F5MWg66hF/tIDSEALUrSCqgEwRm2TOw4D4MV1tP9UxKXxAwD/kJxrHWLlpxWgCILaHJ7E9kcvWl55</vt:lpwstr>
  </property>
  <property fmtid="{D5CDD505-2E9C-101B-9397-08002B2CF9AE}" pid="33" name="x1ye=37">
    <vt:lpwstr>dMZd+npL5OnPaYtqhGylpgdKtBBYupmu61RQ7m41+xXoP9Qz3m0mB60fYn0ULdzff1KaQMRNMi6htAbGlgDRgdXV6Q3QDugG+5hVJB8RzW8JjMe1/8v+bVtO/rodRDdXHyuTMsk67TKCge5pUON3zaiJXgrqomnJPXu2jmchRHbpb35u9b7igs0KfPWiNSolvm77WRQMbpeBYl7LvLV9R0M4yfs3IfsVsSHJ7bhW4Rx7O/37gKOXdHbSTTxo/ED</vt:lpwstr>
  </property>
  <property fmtid="{D5CDD505-2E9C-101B-9397-08002B2CF9AE}" pid="34" name="x1ye=38">
    <vt:lpwstr>Y4CZ8aQMdLsUguCuhX1RBKZf3zN+/6wPmSai/YURJp/5YmGlInWj66UElIaEK8dYZkgoBT2YYW4XWi7cV3wbIDgnlcXV08SiYJ6rSqQzspUWDHXBiZoydKlstveez8wTQi/EXoypGrMQ5W6rwpS/692vqHJZcys4/ziZD8Y98cJ2whsqA3DKmJCn8S0HaEEQ8U9nWA22oGifrLpwYK4ySLBVitOWHudG8XPzBNgmMBAMtQa2YGDUpIYcI9dKIKq</vt:lpwstr>
  </property>
  <property fmtid="{D5CDD505-2E9C-101B-9397-08002B2CF9AE}" pid="35" name="x1ye=39">
    <vt:lpwstr>dCz/bfvsMewvyBDgzsWuwIq0ZlmwEnMpKmgiNmI8s87wBpLwZ4bxwwayF4d4VJbiAkFVkE3R1XcWk1sNe74+6YN6IcyQMIAg4tMZC/SkLQjyvQq1lOtzOHzC2D5T7aWlN/n4Z6IGMyvirWbCMQU5PHxC00G5xq7rfAGX04BrlUeJKzcasj2Gvhhf/FZuQFg/AY7hfjGNevh943DVY0+QsOY9Nl13Tzi7RdJnI5wHL9oXRzkqYVPsRvTBN04mZSf</vt:lpwstr>
  </property>
  <property fmtid="{D5CDD505-2E9C-101B-9397-08002B2CF9AE}" pid="36" name="x1ye=4">
    <vt:lpwstr>uGB3/s7jXuYgkR4LYQHtJ7A+2axiRa48lONUMm+tsVMl0BZ4piJy9dvwk6jSNHBOhplt/cHMqhjAB1tGDAcVDk6AZibn4ViHWNBC+rmZpu48xEd8g/T0cItnfz0qFN+/T7qucRIGiX/N91epHQAX0xmh8/HV6vtSJjoRAncTFGMuIHMKgRo8lBcUVHQ/ZsuWVSswlsgB+j5IZQdgQs782fCTzbpol2FDiyGhLTyEHAyfrmJQv2ifPCKN1ZJSJ39</vt:lpwstr>
  </property>
  <property fmtid="{D5CDD505-2E9C-101B-9397-08002B2CF9AE}" pid="37" name="x1ye=40">
    <vt:lpwstr>MZoUZuH+DRhVBMDxFPKHxWCWl7zObEe4fgqZeq62v4qmOdKwnRZsE6SgWZCbdfPspIxJQT9UC/nmi/zKKF1DyLYwyKUsKG2NqJIFfM9Lf/CGsB8uFTR239rvoKuCG2joVJCpEAsyRcTAYKGgZMbH9nUgk8Grtn6dpfLQYN/HG+cVtDSiwLqKsM8pRCeN4ocY3R39GOAHoiPsN8kF1XmM1+SQy8/yekRK2ZD+usXU7Df41PF2ls+SlCSMNIDh1Is</vt:lpwstr>
  </property>
  <property fmtid="{D5CDD505-2E9C-101B-9397-08002B2CF9AE}" pid="38" name="x1ye=41">
    <vt:lpwstr>2K9LN3tgkVLfGYK0MLZyrBzW2iNIz/r3CxtNc5YAyUgfBPu1BGPVXoqF1CTjAsz08z3wl1N6dRb6mJkB4deqHZ0NcYX+l3bYTOg9sQyA8fIQ/Yc93VuIkbNOyqpEaizPaxsHVLthaBZqa3t5T9O46ZSysjt1T3SHvV/pRvv42OQPHHGPT/F8h/SlACEupReT9CsWgiRDGGNgQYKJR4p8a8/fRDv4k4CZi8pqDqM1kPMwlzyrDi8zYO5pmkh6bxZ</vt:lpwstr>
  </property>
  <property fmtid="{D5CDD505-2E9C-101B-9397-08002B2CF9AE}" pid="39" name="x1ye=42">
    <vt:lpwstr>af5bMDcjsytxkr4hOJLExQw7v+TloOEElAQdZwLwu0sYzYnmxy+gFkE+76HpxcjH/OZs/8EnLGQ67DUjp5cj6owlgchLvhfDhuG64Ksy/eKZ+Q6bOCMuZvc4AYNNg/LWh2HRp71LPLgcPtP5/axYjzvxlRcEETYOWrLpDgYYS++EdhBJVAjx3m/0lIj8Ygg0Zl175DYLrzzoK98JWZZa3Xh4T9w2Wyn6E2USGgZ+vCM7xyfexIYuRQbRnV1IEIt</vt:lpwstr>
  </property>
  <property fmtid="{D5CDD505-2E9C-101B-9397-08002B2CF9AE}" pid="40" name="x1ye=43">
    <vt:lpwstr>jNbx4zQj5lCabcGTntUAfNrXy4gF7Ky3Pvza7lA4RNcXle8AMk2R48lpqPgseJVEtqrSI+NlbbEG5VHYSgr8/GhqbiV5U0ungolISRklekW6wPPmMXvOHf1H70Bvpn7oW3twfMjwEEErYX1E9rE8jTFbvdqtIIcZHFPMB4AgRJGJua8GRPvC+aiKghY6xAontuXXJU3F7SCL4B5CnFhJ9IgitmEzWpL1mXSWs+njSQe+obfvSHovK5VdYOOf7gK</vt:lpwstr>
  </property>
  <property fmtid="{D5CDD505-2E9C-101B-9397-08002B2CF9AE}" pid="41" name="x1ye=44">
    <vt:lpwstr>Awv3HsEB5mSl0TgatCvwZnUR2xL7FJcNOZIbuXXWdGAEMDI0bL8QZblpr8Jb/ApRLGnLISAC9tCHUXkmYjy+YlgukUH8Hx5dhcFTvZF5oha72ci39Nt/mV+MDMlX42cxNSI6AgDcdpYHJ7e3KF1a1BPXKPeEfxwFHjkFvr1vHvrYVGnT4OFHEV9t8kL41aUwE6Fk3yYHmNTx8BA05Uwh8GHZ0JdI7DqBi4T+lAD6COWkMTBnjmUqk6Bi7lHhOih</vt:lpwstr>
  </property>
  <property fmtid="{D5CDD505-2E9C-101B-9397-08002B2CF9AE}" pid="42" name="x1ye=45">
    <vt:lpwstr>PArnmHUNV0NJiUt7q+VJunHLYZSm5OcYCFY6wnADwo2E6vMVckhleT8bCJM6knIDNhA+tzBmwyjXEoW9HTf+2B1iWmJ+gqDJ/0LjTzsSAom3Ksz8sQUY3RRUNBjT66e24hm9BcpB1pSTUyE0ZJvsUvdJEUaTTj9aOzV/m6rkPJ+CO2hLa1pE1dKLhsTp6UACB3rPac4D4PJtlqNfmzDM6eBI3pqNlwmBK1Ly4QdSncJBdmJjqMY7GojtzLcTG9g</vt:lpwstr>
  </property>
  <property fmtid="{D5CDD505-2E9C-101B-9397-08002B2CF9AE}" pid="43" name="x1ye=46">
    <vt:lpwstr>W1a/bCx6dBmqp+QZ/xY/aEvNeSDp0KK7SFE3gT1ArCDBA7d9pQh1x1rFYSLjds98ViU/lW/4WH99L6KkrX2xUW3n1O1ywkx397RvJnp2dDsoQd+Afuo4SwbMs9PqVS0J8MKnq/OsR+IOzk4R7zV+ofniM/9OhTa8C4lU0vofVjTCh69S1/M4G+JHVd4W199BuPxeT73iX5HEXBWZJoUn7PZoflvVHYm48F/RhTtDxqLrNOnvL8TbHxc/lGH38Pv</vt:lpwstr>
  </property>
  <property fmtid="{D5CDD505-2E9C-101B-9397-08002B2CF9AE}" pid="44" name="x1ye=47">
    <vt:lpwstr>6/PIeRH2TISzpyf7mFukwG0yb/iQZcs7VkqYCsHlZdIkTzKML7UpMZHNl3ywmRJIQhQzdKjD/kt8+9VCNrmiii29cWdC3Mh2gUz2EFTOSWQ+ICZPsChhwAh+uQzR39HuEi2wtvos/x9XRCzBuw25HDu0eI5w+fKnGJkeXYYA/uoUmDkfAAUmX/ao08VNbBwg8VVPvFxfK0KhGp/40FK8/L1sq94G7ADa8gWyN5M/NdUXTqHVOaOyVmVYfRL/1rD</vt:lpwstr>
  </property>
  <property fmtid="{D5CDD505-2E9C-101B-9397-08002B2CF9AE}" pid="45" name="x1ye=48">
    <vt:lpwstr>53GfHDivjLv7CaHgAMB5YX7cIngy3DxfYPwNMKhvYd/c1vonp861yAY5noACXBZAva6p0sd+nKZwIA6ii01xiI5q9AAVQ4V2X1T8zkX7+7YoqNG3t2qOZqUlOU7V4bWHIHBjhERpz1OCWxK+dBFBoQjTz7FRE2p8Y1fBsAFSWhrAGfan5snZVZ/IMMsiQGOcLgXvYEk3GJADWzLsWO1yfotsDzx7BXFTEtdvHHZcwKlyngAHYhx/PACQxmgGBBv</vt:lpwstr>
  </property>
  <property fmtid="{D5CDD505-2E9C-101B-9397-08002B2CF9AE}" pid="46" name="x1ye=49">
    <vt:lpwstr>sRrA1GkfuS4o345oluwkQNZ51FvCMcs6F+Xl0QG7mkbqF0gm2mBnTYOZ9g01Equq0cpH+Xf1ltm3w8vVzWd6P+BHFtVDLMFgDWIj2DBtzoi+hjsF/jMvZ8yzbuN6FHnfBypmhLljYY/ILKspTCH3TsNLZb/bKudy73PjtUMFJ8eF5YtmAcrLVyPsz8rHQRqErkra0Ex3WCQHFNM2t0sS6n46wVXJCqtJm17urdGtbB/uySJQSs9RFX+Ug7qwkYo</vt:lpwstr>
  </property>
  <property fmtid="{D5CDD505-2E9C-101B-9397-08002B2CF9AE}" pid="47" name="x1ye=5">
    <vt:lpwstr>QiVoXsfntjdpOhvMWnhJK3sbrqkQcRTe/mPJrnYyC8Iph7S3Vo8KrJE2WeIEEmbezQBIxHz73Si9gHvcZKzlcaM0bhJRYIi1fo9RDuWHOjT47WSWKa4VSDZbddY7nJ+mRYRhmCA7BZZxlUxPTJIh2igUpgbhErVzh5DvG2lx0jeitmqGrDoazTe5Zog8q6UQmST/2sl7GwiW3Wgco1+60GQvIgferwFwGAmsVqaF8G7T+zhwgr5HYyQep60P4+h</vt:lpwstr>
  </property>
  <property fmtid="{D5CDD505-2E9C-101B-9397-08002B2CF9AE}" pid="48" name="x1ye=50">
    <vt:lpwstr>6TU1IoKzmoN4DGMazoIo67d+I13Hmd5fDgf+kSXJAMy1IwU+jU6xQ75hg4Cb9eNKob/gbWBEnJ3bdFs1MDNyYp8HCv/5ZuZiAklLzGGJ7LWhInZ75nAZ907uw60K3MXJvcokuCclPyjlK5jgwisWgP/EeaVVEdIBDfDNhy6gg+9FtmJq5uATRIf/jHXV5/1L8pJUnKBzub4TEzkh5vypfw/dlHGP5efCNfEy9toEpCLixjcid0K2sLzpLPhH1r+</vt:lpwstr>
  </property>
  <property fmtid="{D5CDD505-2E9C-101B-9397-08002B2CF9AE}" pid="49" name="x1ye=51">
    <vt:lpwstr>BhYVOHOo27hDZiw5O/YYO+cSOyU4pC/Hew32ZHx15FGxT9WPmsDveGo8WhhWi/9eb3iZEoO1eiHwP19MzSG047pdiQ97TEQF7TUFEtq86vh/SU/IvmCqQwDJQKxFQqOmb9pbxrP/MT7r5+mrnkoNWjcH4IKRuWazgQMspmZsMih08ZL4aZzFI6xKJhA458fP1DlKxA3lTSTicFncmFLD+RU8YmTGxJqp+QBlRk8nqCZ2/duD9CQUeV6vxWXHNqh</vt:lpwstr>
  </property>
  <property fmtid="{D5CDD505-2E9C-101B-9397-08002B2CF9AE}" pid="50" name="x1ye=52">
    <vt:lpwstr>MniN2VQBegpWOBxYYLzU9Jqo7iN23ouSf4c2hz5s7Fb78U0aAI4shTYi0JKtsGpjau6fyZa7MJN7Tol3IxYGtvx+XUSg3cTjnzC2tTqWlp+vgi3mwZ7KmPHeHrUYpdZur3AAapvhmKyCawJGfaRrpoZ+Z+yQoYXuPClkN3mpsLnwGZhmEJjF9O4CRauik4F9KUCNbxZXxewHB18GL9pfs0ba1oSa6mlHBHwkIbV9SqAMDSXYxNXfCiY9DK7+qZi</vt:lpwstr>
  </property>
  <property fmtid="{D5CDD505-2E9C-101B-9397-08002B2CF9AE}" pid="51" name="x1ye=53">
    <vt:lpwstr>lOBy9opK2ypUZHgl/Z0JaGlna38H+NPN7sCvlB2wqGWe411nK/CPcovtGrmTX0rWzHfOp9uAjyim80m3zP9/lDHZJ5fsLW8D6gqT6Sdfq19O1obFXVjG65JhiT6D2VB3v5rSyxa4nnd2XDZS31z6ApY57IHD+S0p/XKvI/exsW0jkiQUwtTs8DMrs83zk14DFqZKj2IA+VRvb8ufAXxzbEj23PRCzNeGwIPxFfS3kCRdUxzQCaSRcn/AhDc64Qo</vt:lpwstr>
  </property>
  <property fmtid="{D5CDD505-2E9C-101B-9397-08002B2CF9AE}" pid="52" name="x1ye=54">
    <vt:lpwstr>oyS3Jbf5WBja4Xsuc4lnUy+gDs11xGmj3y7r2/kRFvUYxQrT7QHjve1+Da5/C64zvN97BwJiHuF0LRtPxsqX5RYdVbnvNrxbWTfZFdW+e5jhm8IItZ9MMnoofRgA97cT7islAu485GDVhzpcAWlPwyJuH2DA8N8qHLWtB4/60V3eXwJ9LwH4R8AaVwuv0VGTUlAxiBUzXiFUEjuqmp7SCnI0dg3iw8a3t6uIqNcwWQwgipnlGqgYWVNpzoTTEZ/</vt:lpwstr>
  </property>
  <property fmtid="{D5CDD505-2E9C-101B-9397-08002B2CF9AE}" pid="53" name="x1ye=55">
    <vt:lpwstr>gaYpaz3k836P5sbOsxu9OnFwVx/snM1K5zyFiw0HHdfi+vRgN2/SwtXQSIbO/mmBeURkz9tQAOr/Qw7oq4dx9RB8eLl4xp3dK6JBzOTpGypmMqffkOUMt7xx92/Cx4GBETq//77H5VHigC4NgAA</vt:lpwstr>
  </property>
  <property fmtid="{D5CDD505-2E9C-101B-9397-08002B2CF9AE}" pid="54" name="x1ye=6">
    <vt:lpwstr>byBxhUMBGfi9R3o23cvLrpspcTfLMmClsYEgftdF8imrYWIte0Vf6W/5j48Ce4iUEdX1jBnyj4JQ8f+5vBDIyhH/ctuAI1oA/7dyWG/qKlZ3FiA6DF8T3NUhLVKZTa89ZzdHmq35wlBn0QxbGNDngoiXoe6897LrH++2M9PD94tUGT+1LDukts/i+8/Cjer0qubIu1l5Noc/XhlMqOLiWSzjH/kbJQT8hSyuDxUsX8AoJtRANgbjSxuE1zrppNa</vt:lpwstr>
  </property>
  <property fmtid="{D5CDD505-2E9C-101B-9397-08002B2CF9AE}" pid="55" name="x1ye=7">
    <vt:lpwstr>Xw5HSpHW0unisEbWj+gSt/3D4Kwc/EUT9H4sXkRPeTerNH5kBft1PRC+qDRHNwZQSqIJPR2+S953uviQMAsHSUh1JS92EVAAlUGtPFMeWLPZhhl/672FejTsrY6I6fn94UXWvKLFC2vZT6Du9iRd5lxCCjwjNaRB00h0HpulqugC1cijDBxizR9vHeR8zZ5vl/wA3X6JlJ/Xn0EajlrEseiJDiF2yG1slUh7uCfT/DdBgVCJfxVhFtOp1BXbRPa</vt:lpwstr>
  </property>
  <property fmtid="{D5CDD505-2E9C-101B-9397-08002B2CF9AE}" pid="56" name="x1ye=8">
    <vt:lpwstr>ATxA7ksBUvPraATqsCljXj5JoccGzKpc8rkFN8w7/35gFukDOyL+aGWdRBgt15KE/J50/hQsVNH7Lr5OZcvoaFij8ThYKDrtAVlCrZD1X3HTo9VAPmulrxQYOijPvWI6PdUUzxJHlr0ddDAAyFVuyW78pYd0Fji5bgeSvfn8aBUvkiVli+IDL34QwgkF62KjmX0FR2wotyoE6AFeBb0x7Lk5h64Uo3QrY0CJnPeTc+/SfKFjx6K4vAOECuGVJys</vt:lpwstr>
  </property>
  <property fmtid="{D5CDD505-2E9C-101B-9397-08002B2CF9AE}" pid="57" name="x1ye=9">
    <vt:lpwstr>ds+FvzIyUxowDKrgiIgHkjetGRMyZop30JOvU84RrA2J1OjxNeKtr/4NP8TuZJS8vgSpcILlBmzzu3p11HRLHmV2a4yMZ0bSqIYIJ25exDPoNdfYuFEcFPxvWdh5qU8kcaWN/Lw0C+x3s+eFddTmqRBkgR/G+4aSJK/Ax3cmg/YTJanyGJ3TEcd4eMbZKjIxNg93jiKKlS3xdqd57wzQRb1Lon8y3k7rjFYDMhuLwub/3YeiJOdud2kMvQHv2Fs</vt:lpwstr>
  </property>
</Properties>
</file>