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2D24F29" w14:textId="4AB70268" w:rsidR="00EB1B63" w:rsidRDefault="00B62162">
      <w:pPr>
        <w:pStyle w:val="divdocumentthinbottomborder"/>
        <w:spacing w:line="800" w:lineRule="atLeast"/>
        <w:rPr>
          <w:rFonts w:ascii="Century Gothic" w:eastAsia="Century Gothic" w:hAnsi="Century Gothic" w:cs="Century Gothic"/>
          <w:b/>
          <w:bCs/>
          <w:caps/>
          <w:color w:val="009999"/>
          <w:sz w:val="70"/>
          <w:szCs w:val="70"/>
        </w:rPr>
      </w:pPr>
      <w:r>
        <w:rPr>
          <w:rStyle w:val="divnamespanfName"/>
          <w:rFonts w:ascii="Century Gothic" w:eastAsia="Century Gothic" w:hAnsi="Century Gothic" w:cs="Century Gothic"/>
          <w:caps/>
          <w:color w:val="009999"/>
          <w:sz w:val="70"/>
          <w:szCs w:val="70"/>
        </w:rPr>
        <w:t>SCOTT</w:t>
      </w:r>
      <w:r w:rsidR="00B33745">
        <w:rPr>
          <w:rFonts w:ascii="Century Gothic" w:eastAsia="Century Gothic" w:hAnsi="Century Gothic" w:cs="Century Gothic"/>
          <w:b/>
          <w:bCs/>
          <w:caps/>
          <w:color w:val="009999"/>
          <w:sz w:val="70"/>
          <w:szCs w:val="70"/>
        </w:rPr>
        <w:t xml:space="preserve"> </w:t>
      </w:r>
      <w:r w:rsidR="00B33745">
        <w:rPr>
          <w:rStyle w:val="span"/>
          <w:rFonts w:ascii="Century Gothic" w:eastAsia="Century Gothic" w:hAnsi="Century Gothic" w:cs="Century Gothic"/>
          <w:b/>
          <w:bCs/>
          <w:caps/>
          <w:color w:val="009999"/>
          <w:sz w:val="70"/>
          <w:szCs w:val="70"/>
        </w:rPr>
        <w:t>Bissen</w:t>
      </w:r>
    </w:p>
    <w:p w14:paraId="0933DEB2" w14:textId="77777777" w:rsidR="00EB1B63" w:rsidRDefault="00B33745">
      <w:pPr>
        <w:pStyle w:val="div"/>
        <w:spacing w:line="0" w:lineRule="atLeast"/>
        <w:rPr>
          <w:rFonts w:ascii="Century Gothic" w:eastAsia="Century Gothic" w:hAnsi="Century Gothic" w:cs="Century Gothic"/>
          <w:color w:val="333333"/>
          <w:sz w:val="0"/>
          <w:szCs w:val="0"/>
        </w:rPr>
      </w:pPr>
      <w:r>
        <w:rPr>
          <w:rFonts w:ascii="Century Gothic" w:eastAsia="Century Gothic" w:hAnsi="Century Gothic" w:cs="Century Gothic"/>
          <w:color w:val="333333"/>
          <w:sz w:val="0"/>
          <w:szCs w:val="0"/>
        </w:rPr>
        <w:t> </w:t>
      </w:r>
    </w:p>
    <w:p w14:paraId="25F2FD73" w14:textId="2FFFD58E" w:rsidR="00EB1B63" w:rsidRDefault="00B33745">
      <w:pPr>
        <w:pStyle w:val="divaddress"/>
        <w:pBdr>
          <w:top w:val="none" w:sz="0" w:space="0" w:color="auto"/>
        </w:pBdr>
        <w:rPr>
          <w:rFonts w:ascii="Century Gothic" w:eastAsia="Century Gothic" w:hAnsi="Century Gothic" w:cs="Century Gothic"/>
          <w:color w:val="333333"/>
        </w:rPr>
      </w:pPr>
      <w:r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 xml:space="preserve">489 Beech Lake LN, Cedar Grove, TN 38321 | H: </w:t>
      </w:r>
      <w:r w:rsidR="00B62162"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>901-288-5471</w:t>
      </w:r>
      <w:r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 xml:space="preserve"> | bissen</w:t>
      </w:r>
      <w:r w:rsidR="00B62162"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>sa</w:t>
      </w:r>
      <w:r>
        <w:rPr>
          <w:rStyle w:val="span"/>
          <w:rFonts w:ascii="Century Gothic" w:eastAsia="Century Gothic" w:hAnsi="Century Gothic" w:cs="Century Gothic"/>
          <w:color w:val="333333"/>
          <w:sz w:val="18"/>
          <w:szCs w:val="18"/>
        </w:rPr>
        <w:t>@gmail.com</w:t>
      </w:r>
    </w:p>
    <w:p w14:paraId="75F1F3C0" w14:textId="77777777" w:rsidR="00EB1B63" w:rsidRDefault="00B33745">
      <w:pPr>
        <w:pStyle w:val="divdocumentdivsectiontitle"/>
        <w:spacing w:before="240" w:after="8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Summary</w:t>
      </w:r>
    </w:p>
    <w:p w14:paraId="5E20F7D2" w14:textId="6447EBDF" w:rsidR="00EB1B63" w:rsidRDefault="00963391">
      <w:pPr>
        <w:pStyle w:val="p"/>
        <w:spacing w:line="300" w:lineRule="atLeast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Recently graduated RN</w:t>
      </w:r>
      <w:r w:rsidR="00B33745"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with management experience and exceptional people skills who desires a challenging role as a 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floor </w:t>
      </w:r>
      <w:r w:rsidR="00B33745"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nurse. </w:t>
      </w:r>
      <w:r w:rsidR="00B62162">
        <w:rPr>
          <w:rFonts w:ascii="Century Gothic" w:eastAsia="Century Gothic" w:hAnsi="Century Gothic" w:cs="Century Gothic"/>
          <w:color w:val="333333"/>
          <w:sz w:val="20"/>
          <w:szCs w:val="20"/>
        </w:rPr>
        <w:t>2</w:t>
      </w:r>
      <w:r w:rsidR="00B33745"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years of </w:t>
      </w:r>
      <w:r w:rsidR="00B62162"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LPN </w:t>
      </w:r>
      <w:r w:rsidR="00B33745"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nursing experience </w:t>
      </w:r>
      <w:r w:rsidR="00B62162"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and 24 </w:t>
      </w:r>
      <w:r w:rsidR="00B10AC0">
        <w:rPr>
          <w:rStyle w:val="span"/>
          <w:rFonts w:ascii="Century Gothic" w:eastAsia="Century Gothic" w:hAnsi="Century Gothic" w:cs="Century Gothic"/>
          <w:color w:val="333333"/>
          <w:sz w:val="20"/>
          <w:szCs w:val="20"/>
        </w:rPr>
        <w:t xml:space="preserve">years of military clinical healthcare experience within a multitude of nursing and medical environments. Independently aware of emergent and routine health care needs and assessments, patient focused provider able to effectively communicate to the most difficult of clientele.  </w:t>
      </w:r>
    </w:p>
    <w:p w14:paraId="31D022DC" w14:textId="77777777" w:rsidR="00EB1B63" w:rsidRDefault="00B33745">
      <w:pPr>
        <w:pStyle w:val="divdocumentdivsectiontitle"/>
        <w:spacing w:before="240" w:after="8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Skills</w:t>
      </w:r>
    </w:p>
    <w:tbl>
      <w:tblPr>
        <w:tblStyle w:val="divdocumenttable"/>
        <w:tblW w:w="8345" w:type="dxa"/>
        <w:tblInd w:w="230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310"/>
        <w:gridCol w:w="35"/>
      </w:tblGrid>
      <w:tr w:rsidR="00EB1B63" w14:paraId="7425200B" w14:textId="77777777" w:rsidTr="00963391">
        <w:tc>
          <w:tcPr>
            <w:tcW w:w="831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8D61729" w14:textId="26047E20" w:rsidR="00EB1B63" w:rsidRDefault="00B33745">
            <w:pPr>
              <w:pStyle w:val="p"/>
              <w:spacing w:line="300" w:lineRule="atLeast"/>
              <w:ind w:left="260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Computer proficient. </w:t>
            </w:r>
            <w:proofErr w:type="spellStart"/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BBraun</w:t>
            </w:r>
            <w:proofErr w:type="spellEnd"/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  <w:r w:rsidR="00B62162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dial</w:t>
            </w: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ysis machine trained. Team player. </w:t>
            </w:r>
            <w:r w:rsidR="00B10AC0"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High level of autonomy. Disease prevention and intervention specialist. </w:t>
            </w:r>
            <w:r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Excellent at patient advocacy. Prompt and efficient. Excellent problem solver. Works well under pressure. Enjoys fast paced environment. </w:t>
            </w:r>
          </w:p>
        </w:tc>
        <w:tc>
          <w:tcPr>
            <w:tcW w:w="35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68432D13" w14:textId="77777777" w:rsidR="00EB1B63" w:rsidRDefault="00EB1B63">
            <w:pPr>
              <w:spacing w:line="300" w:lineRule="atLeast"/>
              <w:rPr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</w:p>
        </w:tc>
      </w:tr>
    </w:tbl>
    <w:p w14:paraId="4F4B46A6" w14:textId="77777777" w:rsidR="00EB1B63" w:rsidRDefault="00B33745">
      <w:pPr>
        <w:pStyle w:val="divdocumentdivsectiontitle"/>
        <w:spacing w:before="240" w:after="8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Experience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EB1B63" w14:paraId="7049CF2D" w14:textId="77777777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E22380" w14:textId="5250C5F9" w:rsidR="00EB1B63" w:rsidRDefault="00B62162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06/2018 to 01/2020</w:t>
            </w: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78AD22" w14:textId="7A2962EE" w:rsidR="00EB1B63" w:rsidRDefault="00B62162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LPN</w:t>
            </w:r>
            <w:r w:rsidR="00B33745"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7396BDB3" w14:textId="77777777" w:rsidR="00EB1B63" w:rsidRDefault="00B33745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DaVita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JACKSON, Tennessee</w:t>
            </w:r>
          </w:p>
          <w:p w14:paraId="78F87FC0" w14:textId="4B801C5C" w:rsidR="00EB1B63" w:rsidRDefault="00B33745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Floor </w:t>
            </w:r>
            <w:r w:rsidR="00B62162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LPN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, initiated and terminated treatments, </w:t>
            </w:r>
            <w:r w:rsidR="00B24F75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administration</w:t>
            </w: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of intradialytic medications, responded to all emergency situations.</w:t>
            </w:r>
          </w:p>
        </w:tc>
      </w:tr>
    </w:tbl>
    <w:p w14:paraId="5A9DD6E0" w14:textId="77777777" w:rsidR="00EB1B63" w:rsidRDefault="00EB1B63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EB1B63" w14:paraId="6EC6C0FF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4492E02" w14:textId="560BE3C1" w:rsidR="00EB1B63" w:rsidRDefault="00B62162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10"/>
                <w:szCs w:val="1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08/1990</w:t>
            </w:r>
            <w:r w:rsidR="00B33745">
              <w:rPr>
                <w:rStyle w:val="divdocumentdivparagraphspandateswrapper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3745"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 xml:space="preserve">to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09</w:t>
            </w:r>
            <w:r w:rsidR="00B33745"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/201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  <w:t>4</w:t>
            </w: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676EC60" w14:textId="03BB1A47" w:rsidR="00EB1B63" w:rsidRDefault="00B62162">
            <w:pPr>
              <w:pStyle w:val="divdocumentdivparagraphspandateswrapperParagraph"/>
              <w:spacing w:line="320" w:lineRule="atLeast"/>
              <w:rPr>
                <w:rStyle w:val="span"/>
                <w:rFonts w:ascii="Century Gothic" w:eastAsia="Century Gothic" w:hAnsi="Century Gothic" w:cs="Century Gothic"/>
                <w:b/>
                <w:bCs/>
                <w:color w:val="333333"/>
                <w:sz w:val="20"/>
                <w:szCs w:val="20"/>
              </w:rPr>
            </w:pPr>
            <w:r>
              <w:rPr>
                <w:rStyle w:val="spanjobtitl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Navy Independent Duty Corpsman</w:t>
            </w:r>
            <w:r w:rsidR="00B33745">
              <w:rPr>
                <w:rStyle w:val="singlecolumnspanpaddedlinenth-child1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 xml:space="preserve"> </w:t>
            </w:r>
          </w:p>
          <w:p w14:paraId="0B56FD37" w14:textId="1CB1D59F" w:rsidR="00EB1B63" w:rsidRDefault="00B10AC0">
            <w:pPr>
              <w:pStyle w:val="spanpaddedline"/>
              <w:spacing w:line="320" w:lineRule="atLeast"/>
              <w:rPr>
                <w:rStyle w:val="divdocumentsinglecolumnCharacter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companyname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U.S. Navy</w:t>
            </w:r>
            <w:r w:rsidR="00B33745">
              <w:rPr>
                <w:rStyle w:val="spanhypenfont"/>
                <w:rFonts w:ascii="Century Gothic" w:eastAsia="Century Gothic" w:hAnsi="Century Gothic" w:cs="Century Gothic"/>
                <w:color w:val="333333"/>
              </w:rPr>
              <w:t xml:space="preserve"> </w:t>
            </w:r>
            <w:r w:rsidR="00B33745">
              <w:rPr>
                <w:rStyle w:val="spanhypenfont"/>
                <w:rFonts w:ascii="MS Mincho" w:eastAsia="MS Mincho" w:hAnsi="MS Mincho" w:cs="MS Mincho"/>
                <w:color w:val="333333"/>
              </w:rPr>
              <w:t>－</w:t>
            </w:r>
            <w:r w:rsidR="00B62162">
              <w:rPr>
                <w:rStyle w:val="span"/>
                <w:rFonts w:ascii="Century Gothic" w:eastAsia="Century Gothic" w:hAnsi="Century Gothic" w:cs="Century Gothic"/>
                <w:sz w:val="20"/>
                <w:szCs w:val="20"/>
              </w:rPr>
              <w:t>Kings Bay, Georgia</w:t>
            </w:r>
          </w:p>
          <w:p w14:paraId="33A33779" w14:textId="244573DC" w:rsidR="00EB1B63" w:rsidRDefault="00B10AC0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Performed clinical diagnostic care, routine, emergent and follow on health care maintenance as a non-physician health care provider. Including but not limited to: Basic surgical procedures and anesthesia, laboratory testing procedures, prescription administration and maintenance</w:t>
            </w:r>
            <w:r w:rsidR="005E03AF"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  <w:t>, and many other routine and emergent medical health care procedures as required.</w:t>
            </w:r>
          </w:p>
          <w:p w14:paraId="233CCE65" w14:textId="177A770C" w:rsidR="005E03AF" w:rsidRDefault="005E03AF">
            <w:pPr>
              <w:pStyle w:val="p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333333"/>
                <w:sz w:val="20"/>
                <w:szCs w:val="20"/>
              </w:rPr>
            </w:pPr>
          </w:p>
        </w:tc>
      </w:tr>
    </w:tbl>
    <w:p w14:paraId="59E6DB57" w14:textId="77777777" w:rsidR="00EB1B63" w:rsidRDefault="00EB1B63">
      <w:pPr>
        <w:rPr>
          <w:vanish/>
        </w:rPr>
      </w:pPr>
    </w:p>
    <w:p w14:paraId="209B8B41" w14:textId="2FBB2192" w:rsidR="00963391" w:rsidRDefault="00B33745">
      <w:pPr>
        <w:pStyle w:val="divdocumentdivsectiontitle"/>
        <w:spacing w:before="240" w:after="8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Education and Training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5E03AF" w14:paraId="0C0C500A" w14:textId="77777777" w:rsidTr="004C4699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209882" w14:textId="4B73D60B" w:rsidR="00963391" w:rsidRPr="00963391" w:rsidRDefault="005E03AF" w:rsidP="004C4699">
            <w:pPr>
              <w:pStyle w:val="divdocumentdivparagraphspandateswrapperParagraph"/>
              <w:spacing w:line="320" w:lineRule="atLeast"/>
              <w:rPr>
                <w:rStyle w:val="span"/>
                <w:rFonts w:eastAsia="Century Gothic"/>
                <w:b/>
                <w:bCs/>
                <w:color w:val="333333"/>
              </w:rPr>
            </w:pPr>
            <w:r w:rsidRPr="00963391">
              <w:rPr>
                <w:rStyle w:val="span"/>
                <w:rFonts w:eastAsia="Century Gothic"/>
                <w:b/>
                <w:bCs/>
                <w:color w:val="333333"/>
              </w:rPr>
              <w:t>2</w:t>
            </w:r>
            <w:r w:rsidR="00963391" w:rsidRPr="00963391">
              <w:rPr>
                <w:rStyle w:val="span"/>
                <w:rFonts w:eastAsia="Century Gothic"/>
                <w:b/>
                <w:bCs/>
                <w:color w:val="333333"/>
              </w:rPr>
              <w:t>021</w:t>
            </w:r>
          </w:p>
          <w:p w14:paraId="5F4CE6C2" w14:textId="77777777" w:rsidR="00963391" w:rsidRPr="00963391" w:rsidRDefault="00963391" w:rsidP="004C4699">
            <w:pPr>
              <w:pStyle w:val="divdocumentdivparagraphspandateswrapperParagraph"/>
              <w:spacing w:line="320" w:lineRule="atLeast"/>
              <w:rPr>
                <w:rStyle w:val="span"/>
                <w:rFonts w:eastAsia="Century Gothic"/>
                <w:b/>
                <w:bCs/>
                <w:color w:val="333333"/>
              </w:rPr>
            </w:pPr>
          </w:p>
          <w:p w14:paraId="0547F17A" w14:textId="77777777" w:rsidR="00963391" w:rsidRDefault="00963391" w:rsidP="004C4699">
            <w:pPr>
              <w:pStyle w:val="divdocumentdivparagraphspandateswrapperParagraph"/>
              <w:spacing w:line="320" w:lineRule="atLeast"/>
              <w:rPr>
                <w:rStyle w:val="span"/>
                <w:rFonts w:eastAsia="Century Gothic"/>
                <w:b/>
                <w:bCs/>
                <w:color w:val="333333"/>
              </w:rPr>
            </w:pPr>
          </w:p>
          <w:p w14:paraId="5BE6449C" w14:textId="7C23D24E" w:rsidR="005E03AF" w:rsidRPr="00963391" w:rsidRDefault="00963391" w:rsidP="004C4699">
            <w:pPr>
              <w:pStyle w:val="divdocumentdivparagraphspandateswrapperParagraph"/>
              <w:spacing w:line="320" w:lineRule="atLeast"/>
              <w:rPr>
                <w:rStyle w:val="span"/>
                <w:rFonts w:eastAsia="Century Gothic"/>
                <w:b/>
                <w:bCs/>
                <w:color w:val="333333"/>
              </w:rPr>
            </w:pPr>
            <w:r w:rsidRPr="00963391">
              <w:rPr>
                <w:rStyle w:val="span"/>
                <w:rFonts w:eastAsia="Century Gothic"/>
                <w:b/>
                <w:bCs/>
                <w:color w:val="333333"/>
              </w:rPr>
              <w:t>2</w:t>
            </w:r>
            <w:r w:rsidR="005E03AF" w:rsidRPr="00963391">
              <w:rPr>
                <w:rStyle w:val="span"/>
                <w:rFonts w:eastAsia="Century Gothic"/>
                <w:b/>
                <w:bCs/>
                <w:color w:val="333333"/>
              </w:rPr>
              <w:t>018</w:t>
            </w:r>
          </w:p>
          <w:p w14:paraId="5221D3BA" w14:textId="3903A539" w:rsidR="00963391" w:rsidRPr="00963391" w:rsidRDefault="00963391" w:rsidP="004C4699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eastAsia="Century Gothic"/>
                <w:b/>
                <w:bCs/>
                <w:color w:val="333333"/>
              </w:rPr>
            </w:pP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64BD44" w14:textId="74C12DAD" w:rsidR="00963391" w:rsidRPr="00963391" w:rsidRDefault="00963391" w:rsidP="004C4699">
            <w:pPr>
              <w:pStyle w:val="divdocumentdivparagraphspandateswrapperParagraph"/>
              <w:spacing w:line="320" w:lineRule="atLeast"/>
              <w:rPr>
                <w:rStyle w:val="spandegree"/>
                <w:rFonts w:eastAsia="Century Gothic"/>
                <w:color w:val="333333"/>
              </w:rPr>
            </w:pPr>
            <w:r w:rsidRPr="00963391">
              <w:rPr>
                <w:rStyle w:val="spandegree"/>
                <w:rFonts w:eastAsia="Century Gothic"/>
                <w:color w:val="333333"/>
              </w:rPr>
              <w:t>Bachelorette of Science in Nursing</w:t>
            </w:r>
          </w:p>
          <w:p w14:paraId="320249CC" w14:textId="08F3DAE3" w:rsidR="00963391" w:rsidRPr="00963391" w:rsidRDefault="00963391" w:rsidP="004C4699">
            <w:pPr>
              <w:pStyle w:val="divdocumentdivparagraphspandateswrapperParagraph"/>
              <w:spacing w:line="320" w:lineRule="atLeast"/>
              <w:rPr>
                <w:rStyle w:val="spandegree"/>
                <w:rFonts w:eastAsia="Century Gothic"/>
                <w:color w:val="333333"/>
              </w:rPr>
            </w:pPr>
            <w:r w:rsidRPr="00963391">
              <w:rPr>
                <w:rStyle w:val="spandegree"/>
                <w:rFonts w:eastAsia="Century Gothic"/>
                <w:color w:val="333333"/>
              </w:rPr>
              <w:t>Union University – Jackson, TN</w:t>
            </w:r>
          </w:p>
          <w:p w14:paraId="2A5AB698" w14:textId="77777777" w:rsidR="00963391" w:rsidRPr="00963391" w:rsidRDefault="00963391" w:rsidP="004C4699">
            <w:pPr>
              <w:pStyle w:val="divdocumentdivparagraphspandateswrapperParagraph"/>
              <w:spacing w:line="320" w:lineRule="atLeast"/>
              <w:rPr>
                <w:rStyle w:val="spandegree"/>
                <w:rFonts w:eastAsia="Century Gothic"/>
                <w:color w:val="333333"/>
              </w:rPr>
            </w:pPr>
          </w:p>
          <w:p w14:paraId="76C473E3" w14:textId="41BDD329" w:rsidR="005E03AF" w:rsidRPr="00963391" w:rsidRDefault="005E03AF" w:rsidP="004C4699">
            <w:pPr>
              <w:pStyle w:val="divdocumentdivparagraphspandateswrapperParagraph"/>
              <w:spacing w:line="320" w:lineRule="atLeast"/>
              <w:rPr>
                <w:rStyle w:val="span"/>
                <w:rFonts w:eastAsia="Century Gothic"/>
                <w:b/>
                <w:bCs/>
                <w:color w:val="333333"/>
              </w:rPr>
            </w:pPr>
            <w:r w:rsidRPr="00963391">
              <w:rPr>
                <w:rStyle w:val="spandegree"/>
                <w:rFonts w:eastAsia="Century Gothic"/>
                <w:color w:val="333333"/>
              </w:rPr>
              <w:t>Licensed Practical Nurse</w:t>
            </w:r>
            <w:r w:rsidRPr="00963391">
              <w:rPr>
                <w:rStyle w:val="singlecolumnspanpaddedlinenth-child1"/>
                <w:rFonts w:eastAsia="Century Gothic"/>
                <w:color w:val="333333"/>
              </w:rPr>
              <w:t xml:space="preserve"> </w:t>
            </w:r>
          </w:p>
          <w:p w14:paraId="672D79DC" w14:textId="77777777" w:rsidR="005E03AF" w:rsidRPr="00963391" w:rsidRDefault="005E03AF" w:rsidP="004C4699">
            <w:pPr>
              <w:pStyle w:val="spanpaddedline"/>
              <w:spacing w:line="320" w:lineRule="atLeast"/>
              <w:rPr>
                <w:rStyle w:val="spancompanyname"/>
                <w:rFonts w:eastAsia="Century Gothic"/>
              </w:rPr>
            </w:pPr>
            <w:r w:rsidRPr="00963391">
              <w:rPr>
                <w:rStyle w:val="spancompanyname"/>
                <w:rFonts w:eastAsia="Century Gothic"/>
              </w:rPr>
              <w:t>Tennessee College of Applied Science</w:t>
            </w:r>
          </w:p>
          <w:p w14:paraId="699ECC30" w14:textId="3383ED25" w:rsidR="005E03AF" w:rsidRPr="00963391" w:rsidRDefault="005E03AF" w:rsidP="004C4699">
            <w:pPr>
              <w:pStyle w:val="spanpaddedline"/>
              <w:spacing w:line="320" w:lineRule="atLeast"/>
              <w:rPr>
                <w:rStyle w:val="divdocumentsinglecolumnCharacter"/>
                <w:rFonts w:eastAsia="Century Gothic"/>
                <w:color w:val="333333"/>
              </w:rPr>
            </w:pPr>
            <w:r w:rsidRPr="00963391">
              <w:rPr>
                <w:rStyle w:val="divdocumentsinglecolumnCharacter"/>
                <w:rFonts w:eastAsia="Century Gothic"/>
                <w:color w:val="333333"/>
              </w:rPr>
              <w:t xml:space="preserve"> </w:t>
            </w:r>
          </w:p>
        </w:tc>
      </w:tr>
      <w:tr w:rsidR="00EB1B63" w14:paraId="06B804C5" w14:textId="77777777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15DF44" w14:textId="1008D165" w:rsidR="00EB1B63" w:rsidRPr="00963391" w:rsidRDefault="00B33745">
            <w:pPr>
              <w:pStyle w:val="divdocumentdivparagraphspandateswrapperParagraph"/>
              <w:spacing w:line="320" w:lineRule="atLeast"/>
              <w:rPr>
                <w:rStyle w:val="divdocumentdivparagraphspandateswrapper"/>
                <w:rFonts w:eastAsia="Century Gothic"/>
                <w:b/>
                <w:bCs/>
                <w:color w:val="333333"/>
              </w:rPr>
            </w:pPr>
            <w:bookmarkStart w:id="0" w:name="_Hlk37318001"/>
            <w:r w:rsidRPr="00963391">
              <w:rPr>
                <w:rStyle w:val="span"/>
                <w:rFonts w:eastAsia="Century Gothic"/>
                <w:b/>
                <w:bCs/>
                <w:color w:val="333333"/>
              </w:rPr>
              <w:t>20</w:t>
            </w:r>
            <w:r w:rsidR="005E03AF" w:rsidRPr="00963391">
              <w:rPr>
                <w:rStyle w:val="span"/>
                <w:rFonts w:eastAsia="Century Gothic"/>
                <w:b/>
                <w:bCs/>
                <w:color w:val="333333"/>
              </w:rPr>
              <w:t>12</w:t>
            </w: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22F9D6" w14:textId="58B878B1" w:rsidR="00EB1B63" w:rsidRPr="00963391" w:rsidRDefault="005E03AF">
            <w:pPr>
              <w:pStyle w:val="divdocumentdivparagraphspandateswrapperParagraph"/>
              <w:spacing w:line="320" w:lineRule="atLeast"/>
              <w:rPr>
                <w:rStyle w:val="span"/>
                <w:rFonts w:eastAsia="Century Gothic"/>
                <w:b/>
                <w:bCs/>
                <w:color w:val="333333"/>
              </w:rPr>
            </w:pPr>
            <w:proofErr w:type="gramStart"/>
            <w:r w:rsidRPr="00963391">
              <w:rPr>
                <w:rStyle w:val="spandegree"/>
                <w:rFonts w:eastAsia="Century Gothic"/>
                <w:color w:val="333333"/>
              </w:rPr>
              <w:t>Masters of Business Administration</w:t>
            </w:r>
            <w:proofErr w:type="gramEnd"/>
            <w:r w:rsidR="00B33745" w:rsidRPr="00963391">
              <w:rPr>
                <w:rStyle w:val="singlecolumnspanpaddedlinenth-child1"/>
                <w:rFonts w:eastAsia="Century Gothic"/>
                <w:color w:val="333333"/>
              </w:rPr>
              <w:t xml:space="preserve"> </w:t>
            </w:r>
          </w:p>
          <w:p w14:paraId="69D7612E" w14:textId="230709AD" w:rsidR="00EB1B63" w:rsidRPr="00963391" w:rsidRDefault="005E03AF">
            <w:pPr>
              <w:pStyle w:val="spanpaddedline"/>
              <w:spacing w:line="320" w:lineRule="atLeast"/>
              <w:rPr>
                <w:rStyle w:val="divdocumentsinglecolumnCharacter"/>
                <w:rFonts w:eastAsia="Century Gothic"/>
                <w:color w:val="333333"/>
              </w:rPr>
            </w:pPr>
            <w:r w:rsidRPr="00963391">
              <w:rPr>
                <w:rStyle w:val="spancompanyname"/>
                <w:rFonts w:eastAsia="Century Gothic"/>
              </w:rPr>
              <w:t>Trident University</w:t>
            </w:r>
            <w:r w:rsidR="00963391" w:rsidRPr="00963391">
              <w:rPr>
                <w:rStyle w:val="divdocumentsinglecolumnCharacter"/>
                <w:rFonts w:eastAsia="Century Gothic"/>
                <w:color w:val="333333"/>
              </w:rPr>
              <w:t xml:space="preserve"> </w:t>
            </w:r>
            <w:r w:rsidR="00963391" w:rsidRPr="00963391">
              <w:rPr>
                <w:rStyle w:val="divdocumentsinglecolumnCharacter"/>
                <w:rFonts w:eastAsia="Century Gothic"/>
                <w:b/>
                <w:bCs/>
                <w:color w:val="333333"/>
              </w:rPr>
              <w:t>– Cypress, CA</w:t>
            </w:r>
          </w:p>
        </w:tc>
      </w:tr>
    </w:tbl>
    <w:bookmarkEnd w:id="0"/>
    <w:p w14:paraId="5C9BB1FC" w14:textId="77777777" w:rsidR="00EB1B63" w:rsidRDefault="00B33745">
      <w:pPr>
        <w:pStyle w:val="divdocumentdivsectiontitle"/>
        <w:spacing w:before="240" w:after="80"/>
        <w:rPr>
          <w:rFonts w:ascii="Century Gothic" w:eastAsia="Century Gothic" w:hAnsi="Century Gothic" w:cs="Century Gothic"/>
          <w:b/>
          <w:bCs/>
          <w:caps/>
        </w:rPr>
      </w:pPr>
      <w:r>
        <w:rPr>
          <w:rFonts w:ascii="Century Gothic" w:eastAsia="Century Gothic" w:hAnsi="Century Gothic" w:cs="Century Gothic"/>
          <w:b/>
          <w:bCs/>
          <w:caps/>
        </w:rPr>
        <w:t>Certifications</w:t>
      </w:r>
    </w:p>
    <w:p w14:paraId="5C080822" w14:textId="2EBC597B" w:rsidR="00EB1B63" w:rsidRDefault="00B33745">
      <w:pPr>
        <w:pStyle w:val="p"/>
        <w:spacing w:line="300" w:lineRule="atLeast"/>
        <w:ind w:left="2300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>BLS certif</w:t>
      </w:r>
      <w:r w:rsidR="00CF1F28">
        <w:rPr>
          <w:rFonts w:ascii="Century Gothic" w:eastAsia="Century Gothic" w:hAnsi="Century Gothic" w:cs="Century Gothic"/>
          <w:color w:val="333333"/>
          <w:sz w:val="20"/>
          <w:szCs w:val="20"/>
        </w:rPr>
        <w:t>ied</w:t>
      </w:r>
      <w:r>
        <w:rPr>
          <w:rFonts w:ascii="Century Gothic" w:eastAsia="Century Gothic" w:hAnsi="Century Gothic" w:cs="Century Gothic"/>
          <w:color w:val="333333"/>
          <w:sz w:val="20"/>
          <w:szCs w:val="20"/>
        </w:rPr>
        <w:t>.</w:t>
      </w:r>
    </w:p>
    <w:sectPr w:rsidR="00EB1B63">
      <w:pgSz w:w="12240" w:h="15840"/>
      <w:pgMar w:top="480" w:right="800" w:bottom="4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  <w:embedRegular r:id="rId1" w:fontKey="{EDFDC69B-662C-4D24-BE80-B66B6565CEC6}"/>
    <w:embedBold r:id="rId2" w:fontKey="{2838FE4B-4FFB-47D1-AB87-5373F2B962C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F4036666-B7F6-4784-A29D-F9857EA5DB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3E745EF-89BD-46E5-810C-8F49C28FA6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AEDC4D1-C65E-4CF6-A932-A0FCE66325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DD5A4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E02B8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4C21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3E3E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B7E2E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2122F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AA15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0FADC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FCC0A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B63"/>
    <w:rsid w:val="005E03AF"/>
    <w:rsid w:val="00671B35"/>
    <w:rsid w:val="00963391"/>
    <w:rsid w:val="00B10AC0"/>
    <w:rsid w:val="00B24F75"/>
    <w:rsid w:val="00B33745"/>
    <w:rsid w:val="00B62162"/>
    <w:rsid w:val="00CD1EBF"/>
    <w:rsid w:val="00CF1F28"/>
    <w:rsid w:val="00EB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5E233"/>
  <w15:docId w15:val="{A1069A1B-22EA-4188-9ED3-9EE53CAF0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00" w:lineRule="atLeast"/>
    </w:pPr>
    <w:rPr>
      <w:color w:val="333333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thinbottomborder">
    <w:name w:val="div_document_thinbottomborder"/>
    <w:basedOn w:val="Normal"/>
  </w:style>
  <w:style w:type="character" w:customStyle="1" w:styleId="divnamespanfName">
    <w:name w:val="div_name_span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009999"/>
    </w:rPr>
  </w:style>
  <w:style w:type="paragraph" w:customStyle="1" w:styleId="divdocumentdivnoPind">
    <w:name w:val="div_document_div_noPind"/>
    <w:basedOn w:val="Normal"/>
  </w:style>
  <w:style w:type="paragraph" w:customStyle="1" w:styleId="p">
    <w:name w:val="p"/>
    <w:basedOn w:val="Normal"/>
  </w:style>
  <w:style w:type="paragraph" w:customStyle="1" w:styleId="divdocumentsinglecolumn">
    <w:name w:val="div_document_singlecolumn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divdocumentdivparagraphspandateswrapper">
    <w:name w:val="div_document_div_paragraph_span_dates_wrapper"/>
    <w:basedOn w:val="DefaultParagraphFont"/>
  </w:style>
  <w:style w:type="paragraph" w:customStyle="1" w:styleId="divdocumentdivparagraphspandateswrapperParagraph">
    <w:name w:val="div_document_div_paragraph_span_dates_wrapper Paragraph"/>
    <w:basedOn w:val="Normal"/>
  </w:style>
  <w:style w:type="character" w:customStyle="1" w:styleId="divdocumentsinglecolumnCharacter">
    <w:name w:val="div_document_singlecolumn Charact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hypenfont">
    <w:name w:val="span_hypenfont"/>
    <w:basedOn w:val="span"/>
    <w:rPr>
      <w:sz w:val="14"/>
      <w:szCs w:val="1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Tonya Bissen</vt:lpstr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Tonya Bissen</dc:title>
  <dc:creator>Bissen Family</dc:creator>
  <cp:lastModifiedBy>Tonya D. Bissen</cp:lastModifiedBy>
  <cp:revision>4</cp:revision>
  <dcterms:created xsi:type="dcterms:W3CDTF">2020-04-09T14:22:00Z</dcterms:created>
  <dcterms:modified xsi:type="dcterms:W3CDTF">2021-12-06T22:08:00Z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0lWBR">
    <vt:lpwstr>RDeaBBdGNOQYmooBuaYkdzO/Ameunx/guS4G5lQc/Dq6BdBoicX1YfvtJsCUdJHrvmIhegquERYUKr9ieHT8XfWvxf81/YTY2uLTfPgOKRZpPRptEdxx5jOrDQ25aCsp+2rS+ZWl/rE2qwJHnnsiv8G8lcgLUOuinQ1uvFhxSv9MPyiFwM7bNqkzCVLK+dxgPYBrZVMiU7F0rTQKVvvcmVa2XgzrW+Cqd/ALluUSEZGHZmFEJuWnDC/QyOgurYg</vt:lpwstr>
  </property>
  <property fmtid="{D5CDD505-2E9C-101B-9397-08002B2CF9AE}" pid="3" name="1NeQN">
    <vt:lpwstr>yLRDLJLTSgn632/lmr+ReF31pgPgM29Zsz+oYGb3kFBBp+rudgRu6uiyIvCZO29SkZ/OcNvaEvgT87FpiP0siTR7ZrzH2t8lv2cJAXdsBsvRjMBust47WkCpCijUDoT64drVIuxDBBbYMBi+F9Rv+jKPrXFj1JShYZv5CbEZO3lnEFqQQ8rIP5LqL3fq9N31AoWhAKRTwgho4Yj65lbwj0hIIvv5CxQXa2g/0fxrhkDHgKGFRPSWRKAfmp5jQys</vt:lpwstr>
  </property>
  <property fmtid="{D5CDD505-2E9C-101B-9397-08002B2CF9AE}" pid="4" name="4yXEz">
    <vt:lpwstr>EmiCvRbrHbdwFSpWKUH9pLVkBavzEcGH9/7CCgslHqaRsTAEW9kKImjwHmyp42hPaX4kAbufze1tLBmif0eE/y/iDNPt/mbWnAJtE/Qwgw4g4EpnqKOL3w5a9ipJHdKCMtndr/2VLtjqRo1QkzhfaY2X8aszLW8v5254HbM5qzQum3iaGpAt0PHVVlazjLsI5VOwkLFcpXwGWeXho8hwMvrls7oER4/EZLBxkm77wYexs/5uj2FAJ/5+nH64N1c</vt:lpwstr>
  </property>
  <property fmtid="{D5CDD505-2E9C-101B-9397-08002B2CF9AE}" pid="5" name="5jQys">
    <vt:lpwstr>y6mJpbPuISZc7S3WHQxDEKMSH/F6/2tsQ8vMe+WR8i7+eeqB1KvWC/I5vYi0LvyYwKaDMWUrwauUBtGZTumXnPjiXDR5dLM3uo8z3xoVpRMe75HOMyV/JJnHRWN35uGx9ic4w5U5yKzSkFq0aQ7n9DIqWEHY+OJGG5pfUo7GKYU2SliGO50uzcnTo8l3V111vzjur8rdKYakR56ysfH7pfaLy99Mf+g835V4+US/hTBNG37V9Hoqbp48pu0lWBR</vt:lpwstr>
  </property>
  <property fmtid="{D5CDD505-2E9C-101B-9397-08002B2CF9AE}" pid="6" name="64N1c">
    <vt:lpwstr>wLKf5ggiWzeR1AXDq9rpMrzR+rf714BxHWaeNKzqpAw00yYv0Vj/tVq9IENPI6UL5U6XUZ1GoNp1qwfEbAwiWFigWISDKp1ekCDxsoKYEu2QZWWDWJ+fbHHLUizMO/VXgA7rTI5s2sq+nnLVrCpowSFjpgge4Ts7xGjLPVtynAlCRCrzoGrXQIA9je90ADKNCDNMuwN4jdscSmO0tli/Gy4VUL0aVj8ad3zDsdRCGrzW4EYBRtjqc1me/A8cYXu</vt:lpwstr>
  </property>
  <property fmtid="{D5CDD505-2E9C-101B-9397-08002B2CF9AE}" pid="7" name="89s+Z">
    <vt:lpwstr>9sjJ92ajSTpj4w7kcphA1NX292hufHS9aaR3jLnsenpETQwJzVHR8KZK9BGo1aLpp0DpltjikJUsA4oWmqxpt9BHe00ZoPWgYiCU6c5BzpoCc8ApGdnuMjIiy1/6RztysiLp4FFx1/FzugNoCWdbzWfuOs7UvBulUv+I6dqYb+CbH6XCLl0nWqKxWS6EW+jmvG9QMpNleweaxhKVzOI9dhEBFAqBojRVRoqxIr80HVZjUXPRL6lAkZjlsDR24yk</vt:lpwstr>
  </property>
  <property fmtid="{D5CDD505-2E9C-101B-9397-08002B2CF9AE}" pid="8" name="8cYXu">
    <vt:lpwstr>1Mo7imkbf4d7MOu/gphSaHySQ/OaHITpdQVefPetv+twCLehlh2glkUPq7/NaPINx75xafBvweBSQGn1T9ei6w8olul8H0CHNr9zqNJ0QNstgldjdwuqdBRZzWSbq6cm7E2gAPrUT6lIbFX7Fm52qj/BghXBfBEtkx0sXXwAqdRGQ0CgEa7RbEOehUz34Ab6QurWuYX5dc8n7uFNQabdGuTsc+c0U8jUfa8TDc0/TmWn5KHgj7qYukQks6pziw8</vt:lpwstr>
  </property>
  <property fmtid="{D5CDD505-2E9C-101B-9397-08002B2CF9AE}" pid="9" name="9cGIt">
    <vt:lpwstr>1MZNL5w+8yP49e8LTllUbCF6E4Eg8bEksgZ6CXi4j/oi4wUknD9vdz3fSyFMcjP6GmIisjP4k7M/51P4+0z7LLns5gzDtuGDf37AOYdJglJrdel4YvMVMYX5cpi3Pfo0duEuDXp6bO3GtLlOjnMFG+msf37uQlLTuDKxAeSNiCuCZg6nsbyygoe897+RRkEFiVCbXJnN7QtmodlproWbjBRFrR81fh0GBaOT1LjaSlxVpRjFgSA/XiRD6eh2OOf</vt:lpwstr>
  </property>
  <property fmtid="{D5CDD505-2E9C-101B-9397-08002B2CF9AE}" pid="10" name="b500f">
    <vt:lpwstr>65CjogOHrIHHbchlSHrlR18bwd0H7E4S2PR2rrUGx1koTnUHODPyruWkzP14b2XdbyRa/MB0KX6iFPgt3eibyFfl8DdgAlpGet7/omyD3Xi5ek+3jrAyRKHqIHjJcNnD0kkesG21dRpGKC6vck2QrcrxcP0XVSRosxPLlaV29TlkRAEnE5TBe3lR9e/UpU1biSecoJo42zsDLMgKHmAcoVpBCJqWsOkSSRMWKfNZT1B45a+KMk6QevrRqEKgGP8</vt:lpwstr>
  </property>
  <property fmtid="{D5CDD505-2E9C-101B-9397-08002B2CF9AE}" pid="11" name="BQDx3">
    <vt:lpwstr>PlnLCvnuU4rxGfMGG+V+lIQN0y/R5fdRJVTQAXLnGAf9xpOVOscVF8McsfwhzgA5m63MKXDnw+DU6OXqOU379E2ULE5CyFLW1VFHc4/sa/96czsdsyFcUT+HQkPSC8qFaYibLNlNjHy264Qd8jw/ZiJ4WLtlOKlfcpMLo7cESjOp4tlVNSC4hlzbl8rdcufJPuTg/E/+KpnroKL51eU3N/pmdrBXuoUEaAN1mjID7qsyxqZ2rgCdNs8pAwTI7Lw</vt:lpwstr>
  </property>
  <property fmtid="{D5CDD505-2E9C-101B-9397-08002B2CF9AE}" pid="12" name="Gd79Q">
    <vt:lpwstr>gd+6dfb8DjEBT9SQnGfnCEioJIMSC5iTXN2dObdOt8MGLJTI2wOyabeuELAOR8oY0G0qmDS50lRmdmP32c3L+bSTz5QDyWvufgfFh0XaEjp0/XglTyqNOHS7y8m+FdvaQ9yiEwGOiKlZli4SkOzR0jsFVkqzXtxj+F5MbMeYzT5+iUHI+Q7Ap+dWEBHmTtIQZAeA+JYWRt9B/r18FCEYYtnaWRtCd+NXsRCH6OZM6Ea568QK7C1M56LrfRpblmt</vt:lpwstr>
  </property>
  <property fmtid="{D5CDD505-2E9C-101B-9397-08002B2CF9AE}" pid="13" name="gurYg">
    <vt:lpwstr>0GdxzWMfreokOApoyFke42YhktUr0haWiNXUVJMuJptRqVLxYL6SfvSf1D7UA8b4YTFLjTxCcDflPGWxUbjyjC3RmJffxGHu0Tni5LjS9S4etchXUTpFdUsptyD3I89E+fzR6O+GNLBziq9yYvnPSUdrc8dy9AutGKx0Nrv3nchZs+EbKccLs3LcKKbDnB4SsJrAanEJ4P9AKojixOHX3549hdh9Frmcun62DZuB3AQ7mBiEawwcHnOdXm9cGIt</vt:lpwstr>
  </property>
  <property fmtid="{D5CDD505-2E9C-101B-9397-08002B2CF9AE}" pid="14" name="h2OOf">
    <vt:lpwstr>tmPP5IX9/n8PDhOb4GQo6I02R+APvMkCYGPTeqCnv69QcmKFHVx4xOn6wfo64Ykpe0ZjvB4rQiyGn2oxuqdyd9U0HSbEzK58xdiSVEmQAhT7Bvu+OU6DdwTQM+aKfI40DcFpuIUn3sPXEG+c7bwXgmc3Yd67jS9q1IC3He7V9BbewIfaUqgg7f2adQ2zk9lQVXutvrm2oBsmAvxC8AyidzIQQqxMSfkigayPzxwVfP4uGR+rQXQs0oliIhBQDx3</vt:lpwstr>
  </property>
  <property fmtid="{D5CDD505-2E9C-101B-9397-08002B2CF9AE}" pid="15" name="HMrqV">
    <vt:lpwstr>FQjiX7Q9Zvt7yLGJmHAz0DhfqvGHKWhO7e7uoKCgFzdS/osk208dN459/ZNvkilwsO3NLEy7mjWhkZLpZQu1d03ELNL3r9BUMMuzH0MjBxUmrjV8msK4ITqL6bNnoIFvw3ymxME3EWYQJxhLnMe/TH7sdqIJKPmC3CrMSG5PRApsGVXqiobMzL7jJjGZL2FYDXX3VVA+jfiNcN0Bn4a8edDDndgITrgBXrKRPab6eengLZvuYqUSNliRihiAJda</vt:lpwstr>
  </property>
  <property fmtid="{D5CDD505-2E9C-101B-9397-08002B2CF9AE}" pid="16" name="HSfFS">
    <vt:lpwstr>+Agq0S9dLvG7HfNUSgUUYbg3GmmXb+yGp0dRjw4EWLeI6DohJzkgTFuWzEK4aLdDMvXIr+PS9w3hQtzEFYbf5p0HRU/CXmCuKyJpc4Ka5BD8CDIZM33TcEvjs3pJPzJddb4zqmz4vyjGXVhYQZRBLZ1EJfh8nNNTQhlyHiaZDvWwWpSzL5qZLB79rVQtE78oz6jyM8X7jUmH3rCTPChjgQRY7FvX74pC124xUnd3YOb/L2rZfLvqo7C/1MVAmzv</vt:lpwstr>
  </property>
  <property fmtid="{D5CDD505-2E9C-101B-9397-08002B2CF9AE}" pid="17" name="iAJda">
    <vt:lpwstr>0Kl2Ktbe8l6bzjxqRSzD+dh4hfX5OFww03NAVWwUm6aNGr8Hs1vDlOaqMOusVWJbdtT475PyLz+iWRQlWQZAjmanRRwx/b46s5czO6yv6KhayTT+h8NopuDUz9hoWQVIX/3wADdm15ecfFTN1iAeBgECKIyRSZDYbp64KUECAJqh+wI/uOmxN87QZvKc6GcDl6ui5UTiC1oRxuWobtFyQhZS79+T+lcqN/6NwV5WwNEojbgd4l0YWe0AAoGd79Q</vt:lpwstr>
  </property>
  <property fmtid="{D5CDD505-2E9C-101B-9397-08002B2CF9AE}" pid="18" name="KgGP8">
    <vt:lpwstr>KGUoUZp/Qkkx4diLBeb2fcrdC4J8pXmYZzBY3CihUIgVQWksMjytAoO/RhXxtfXfiLdbVxuXq1IMG7XCtcjcPycOSY8g6CjENPMP9EtmYDZu2O7iBNwpcDzWzwevE1SBhPywnhi8qZLw1Mqq4NzzSe1H+5DGkPJJLh+QbxbnrrfLb9ES9AG+KoNuqu1nqUK5pAXenw9xCP7UntSSWCiUEW6WoWjMbxSV+ixudTTefQkDw8SDUggx4boZbTQtopt</vt:lpwstr>
  </property>
  <property fmtid="{D5CDD505-2E9C-101B-9397-08002B2CF9AE}" pid="19" name="Ne+5N">
    <vt:lpwstr>n7mwHXnAIGSTsZyHRO2bFiJQLG5rB7zSknfN8JSzaHmemP59jhdthEecueX6v/Kcb5hBKdLplYCLgN8BFKdz0hACu9cEae9qKn8ZuUHxmo9bWJLjCSpFmdlBJ7yo8drBqOxFKByDpsi3ZnvUgZyVLOFcB7hQ94KmA4g4hEJPjS0AQcXTOd0xec4nLvZmmmBRqiioz5CNb7b5jPKxt+PGg2aaSSKtp9I1BspvcQPPWyNEdiEBV6x/8eZA/Wb500f</vt:lpwstr>
  </property>
  <property fmtid="{D5CDD505-2E9C-101B-9397-08002B2CF9AE}" pid="20" name="pblmt">
    <vt:lpwstr>iAwjfeCm3oegfliDcXTtpAUGmiDIk7u2Qc1l2s8OgwyCnRLhQwdhWqih2eutL7y3fLZ/kgqTkQhgRunTI/VXnJlqhjuK4Bdf1EGCJDPFu3NKxTnvBcgvnwjKUmvOpthMIdjTZUtp4idL7wtexh89Sn6mn3d56xIf7ldUI/qyR2D4l5iJoMwkG8sMmyHnuqc/psNkZxIXUL/dCA5/jeaRCcwtzxAtHCqVK1van3B6f18WtsKugKYCCuAMzQ89s+Z</vt:lpwstr>
  </property>
  <property fmtid="{D5CDD505-2E9C-101B-9397-08002B2CF9AE}" pid="21" name="pziw8">
    <vt:lpwstr>+immL8KKLvt8i/Mh+hb4kQhYtnQErKslkZsBiAjgQqNPH6Mev0ufaqR/bmg7sbDv2poYAd6t0cc5f/YNeDsyB818NrkTAOAHWvA2mEKt1T4dneATBsKra9SCz/PlHFkP//gM2ZxYqDBkAAA==</vt:lpwstr>
  </property>
  <property fmtid="{D5CDD505-2E9C-101B-9397-08002B2CF9AE}" pid="22" name="Qtopt">
    <vt:lpwstr>Vu4sqomrH7SpDcbVBS/B6eCkmRr9nabOjRHHOSoYeCtvDOsKbkYpc2isYeHNExNq2jOv7R3fTlO97SD5EihMmXrnrzrAZpQENmJEhHZvfAo12Aoh9VW6D39xfiKJMTcOEeE2AQC9evO1xmXFVKLfaPuVMM1ZEUoQqf/4oh7UGemVK3P13cS8xCfS9TGtxmVGc5GqPBWRN7h0bcDbilt9stDczg3sCXPeAKJJ/CuGHgJMVoMQr89IvqAXGVHSfFS</vt:lpwstr>
  </property>
  <property fmtid="{D5CDD505-2E9C-101B-9397-08002B2CF9AE}" pid="23" name="R24yk">
    <vt:lpwstr>VEL8J/Ka9S7+GYXkaMvWjryeLQHMABumF+IvCzn7YMfCoKPaKeavuE9yFRUfaK9AZq855tx1NQprOaXPcv2NQjMDVLnX4Ky/jU39RZFV+fhjGLi7SFemeKFfYjXvW7IRuluHAlsVIGsdawjiZ5dWWauCF3zY+ZpCaI4eT/4Pboc0WaYONq4w0kKTlaWJ8t7lx9jpokyVZQ6Cub/J0sEufTvIDm1xLaHQ6tMY1kdvPMHZs6VZUtA53hpyX41NeQN</vt:lpwstr>
  </property>
  <property fmtid="{D5CDD505-2E9C-101B-9397-08002B2CF9AE}" pid="24" name="TI7Lw">
    <vt:lpwstr>zSLRv31zfVYdG6YaZQjlRLuCh+S8yZ/v70Z3CVKRwQGJi83Atr1rVUgPOXMHbXvHKaRZXXGdoVY1v4lio5RTl9BfOOxq+i5RPixDP/QZuK6BN2gYLSYAo3jtCGiXJ541+TW014fF9BBYBcAKvdlPZoWiZVCukp1JG+tKWHaWPnji9dLRcwvbEYz3eYW2E6XmDod1tRJDqU8X/VHusapLXlNWWNh/G37OO+y+oCT1WLXvZUpO0NsMR+D93TyRcfw</vt:lpwstr>
  </property>
  <property fmtid="{D5CDD505-2E9C-101B-9397-08002B2CF9AE}" pid="25" name="VAmzv">
    <vt:lpwstr>fxwRW+fyta9MOohS8LF+5gCOw8/5rVFQMlMklIceKz41ec1cNRKr7RUA4sYxz2xSxBvpRYO4BDF7KkC081gku5UGXNnJ8FuUgmgXupJAX26zNIomYVTsz/JftqgoF77iR9DPVJ0yQNHTrqDZrQxyIxuK60hG1Pan4Fk2I4gftYlxDjgoLZE5DR9zyNw3JvFNcehTorArLCRtslX1X+BjfUWgqA0XBc/n652JyXnPOVQ/Z/a2U1vuZwNi+uHMrqV</vt:lpwstr>
  </property>
  <property fmtid="{D5CDD505-2E9C-101B-9397-08002B2CF9AE}" pid="26" name="x1ye=">
    <vt:lpwstr>DBkAAB+LCAAAAAAABAANlzW2rUAQRQdEgFvwA9zdyXAu7jb6/1JYBF2crrO3QHKQKMAwB+EYw3KISAo4jbIszcA8RnIcWjnreCX07ddE9KxznP9wvtwHyXSed3IGvdhMUUTwHzBpLqEq5ggcUljM97wKSCeF2rvwXKR027UfSaVAr1IcWGlpq/2LQrbUFyFBNSFLD7z94JR66zgicbK2GyRasTS63Y9yHv0yyFdzPIQWYD/dtXqMIF9txsNe+5N</vt:lpwstr>
  </property>
  <property fmtid="{D5CDD505-2E9C-101B-9397-08002B2CF9AE}" pid="27" name="yRcfw">
    <vt:lpwstr>ty4ouwPrz9tQNPpoH9C2LgieAs/jVlaAKi+CfQdTBSmq9mYnp28bOXjwT4KMABZYpvxXJ365jX5VtA1PzlMYvvysDzwjLngsLseXHaozQrX7nh/Ee/ClMYCQ6O13qtFZm7gQx8xZ9TqsCGg7Fiwt6QK5WEIs4jcfe+72pZf7dLN/Ni4fxtC5feKRDu+1cPYbiqzch/hqq9nucqlNzQ1bxHYWcqpMrwLsLvqaOyuS05qH3Ai9VKM2oMeUyJ4yXEz</vt:lpwstr>
  </property>
</Properties>
</file>