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wrapper-table"/>
        <w:tblW w:w="11360" w:type="dxa"/>
        <w:jc w:val="center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360"/>
      </w:tblGrid>
      <w:tr w:rsidR="00D16426">
        <w:trPr>
          <w:tblCellSpacing w:w="0" w:type="dxa"/>
          <w:jc w:val="center"/>
        </w:trPr>
        <w:tc>
          <w:tcPr>
            <w:tcW w:w="11040" w:type="dxa"/>
            <w:tcBorders>
              <w:top w:val="single" w:sz="16" w:space="0" w:color="666666"/>
              <w:left w:val="single" w:sz="16" w:space="0" w:color="666666"/>
              <w:bottom w:val="single" w:sz="16" w:space="0" w:color="666666"/>
              <w:right w:val="single" w:sz="16" w:space="0" w:color="666666"/>
            </w:tcBorders>
            <w:shd w:val="clear" w:color="auto" w:fill="FFFFFF"/>
            <w:tcMar>
              <w:top w:w="320" w:type="dxa"/>
              <w:left w:w="20" w:type="dxa"/>
              <w:bottom w:w="620" w:type="dxa"/>
              <w:right w:w="20" w:type="dxa"/>
            </w:tcMar>
            <w:vAlign w:val="bottom"/>
            <w:hideMark/>
          </w:tcPr>
          <w:p w:rsidR="00D16426" w:rsidRDefault="000A28C9">
            <w:pPr>
              <w:rPr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aps/>
                <w:color w:val="000000"/>
                <w:sz w:val="68"/>
                <w:szCs w:val="68"/>
              </w:rPr>
              <w:t>Marisha</w:t>
            </w:r>
            <w:r w:rsidR="00A95A56">
              <w:rPr>
                <w:rStyle w:val="span"/>
                <w:rFonts w:ascii="Open Sans" w:eastAsia="Open Sans" w:hAnsi="Open Sans" w:cs="Open Sans"/>
                <w:caps/>
                <w:color w:val="000000"/>
                <w:sz w:val="68"/>
                <w:szCs w:val="68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aps/>
                <w:color w:val="000000"/>
                <w:sz w:val="68"/>
                <w:szCs w:val="68"/>
              </w:rPr>
              <w:t>Grimes</w:t>
            </w:r>
          </w:p>
        </w:tc>
      </w:tr>
    </w:tbl>
    <w:p w:rsidR="00D16426" w:rsidRDefault="00D16426">
      <w:pPr>
        <w:rPr>
          <w:vanish/>
        </w:rPr>
      </w:pPr>
    </w:p>
    <w:tbl>
      <w:tblPr>
        <w:tblStyle w:val="document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760"/>
        <w:gridCol w:w="5000"/>
        <w:gridCol w:w="420"/>
      </w:tblGrid>
      <w:tr w:rsidR="00D16426">
        <w:trPr>
          <w:tblCellSpacing w:w="0" w:type="dxa"/>
        </w:trPr>
        <w:tc>
          <w:tcPr>
            <w:tcW w:w="6760" w:type="dxa"/>
            <w:noWrap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:rsidR="00D16426" w:rsidRDefault="000A28C9">
            <w:pPr>
              <w:pStyle w:val="documentsectionTitle"/>
              <w:spacing w:before="300"/>
              <w:ind w:left="200" w:right="200"/>
              <w:jc w:val="center"/>
              <w:rPr>
                <w:rStyle w:val="documentparentContainerleftBox"/>
                <w:rFonts w:ascii="Open Sans" w:eastAsia="Open Sans" w:hAnsi="Open Sans" w:cs="Open Sans"/>
              </w:rPr>
            </w:pPr>
            <w:r>
              <w:rPr>
                <w:rStyle w:val="documentparentContainerleftBox"/>
                <w:rFonts w:ascii="Open Sans" w:eastAsia="Open Sans" w:hAnsi="Open Sans" w:cs="Open Sans"/>
              </w:rPr>
              <w:t>Career Objective</w:t>
            </w:r>
          </w:p>
          <w:p w:rsidR="00D16426" w:rsidRDefault="000A28C9">
            <w:pPr>
              <w:spacing w:after="200" w:line="20" w:lineRule="atLeast"/>
              <w:ind w:left="200" w:right="200"/>
              <w:jc w:val="center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157919" cy="37969"/>
                  <wp:effectExtent l="0" t="0" r="0" b="0"/>
                  <wp:docPr id="100001" name="Picture 10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9989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919" cy="3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426" w:rsidRDefault="00124DF5">
            <w:pPr>
              <w:pStyle w:val="documentparentContainersinglecolumn"/>
              <w:spacing w:line="280" w:lineRule="atLeast"/>
              <w:ind w:left="200" w:right="200"/>
              <w:jc w:val="center"/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Compassionate, resilient, and responsible with </w:t>
            </w:r>
            <w:r w:rsidR="003C7A94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demonstrated success </w:t>
            </w:r>
            <w:r w:rsidR="00A54C29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in</w:t>
            </w:r>
            <w:r w:rsidR="003C7A94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providing nursing care for </w:t>
            </w: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a </w:t>
            </w:r>
            <w:r w:rsidR="003C7A94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pediatric population</w:t>
            </w:r>
            <w:r w:rsidR="00C14E99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  <w:r w:rsidR="00BF3BE6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 w:rsidR="00C14E99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R</w:t>
            </w:r>
            <w:r w:rsidR="002E739F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eliable, team oriented,</w:t>
            </w:r>
            <w:r w:rsidR="00C14E99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and responsive to dynamic patient and family needs</w:t>
            </w:r>
            <w:r w:rsidR="00C14170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,</w:t>
            </w:r>
            <w:r w:rsidR="008F3C51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I am seeking to </w:t>
            </w:r>
            <w:r w:rsidR="009D4C6B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broaden</w:t>
            </w: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my experience</w:t>
            </w:r>
            <w:r w:rsidR="004B3102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and skills </w:t>
            </w:r>
            <w:r w:rsidR="009D4C6B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through</w:t>
            </w:r>
            <w:r w:rsidR="00BF3BE6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higher-acuity </w:t>
            </w:r>
            <w:r w:rsidR="004B3102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nursing </w:t>
            </w:r>
            <w:r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and grow my knowledge</w:t>
            </w:r>
            <w:r w:rsidR="00905EC3">
              <w:rPr>
                <w:rStyle w:val="documentparentContainerleftBox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</w:p>
          <w:p w:rsidR="00D16426" w:rsidRDefault="00D16426">
            <w:pPr>
              <w:pStyle w:val="documentparentContainerleftBoxParagraph"/>
              <w:spacing w:line="20" w:lineRule="atLeast"/>
              <w:rPr>
                <w:rStyle w:val="documentparentContainerleftBox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  <w:tc>
          <w:tcPr>
            <w:tcW w:w="5000" w:type="dxa"/>
            <w:noWrap/>
            <w:tcMar>
              <w:top w:w="0" w:type="dxa"/>
              <w:left w:w="0" w:type="dxa"/>
              <w:bottom w:w="500" w:type="dxa"/>
              <w:right w:w="0" w:type="dxa"/>
            </w:tcMar>
            <w:hideMark/>
          </w:tcPr>
          <w:p w:rsidR="00D16426" w:rsidRDefault="00A95A56" w:rsidP="00B862CF">
            <w:pPr>
              <w:pStyle w:val="documentsectionTitle"/>
              <w:pBdr>
                <w:left w:val="none" w:sz="0" w:space="10" w:color="auto"/>
                <w:right w:val="none" w:sz="0" w:space="10" w:color="auto"/>
              </w:pBdr>
              <w:spacing w:before="300"/>
              <w:ind w:left="200" w:right="200"/>
              <w:rPr>
                <w:rStyle w:val="documentparentContainerrightBox"/>
                <w:rFonts w:ascii="Open Sans" w:eastAsia="Open Sans" w:hAnsi="Open Sans" w:cs="Open Sans"/>
              </w:rPr>
            </w:pPr>
            <w:r>
              <w:rPr>
                <w:rStyle w:val="documentparentContainerrightBox"/>
                <w:rFonts w:ascii="Open Sans" w:eastAsia="Open Sans" w:hAnsi="Open Sans" w:cs="Open Sans"/>
              </w:rPr>
              <w:t xml:space="preserve">            </w:t>
            </w:r>
            <w:r w:rsidR="000A28C9">
              <w:rPr>
                <w:rStyle w:val="documentparentContainerrightBox"/>
                <w:rFonts w:ascii="Open Sans" w:eastAsia="Open Sans" w:hAnsi="Open Sans" w:cs="Open Sans"/>
              </w:rPr>
              <w:t>Contact</w:t>
            </w:r>
          </w:p>
          <w:p w:rsidR="00D16426" w:rsidRDefault="000A28C9">
            <w:pPr>
              <w:spacing w:after="200" w:line="20" w:lineRule="atLeast"/>
              <w:ind w:left="200" w:right="200"/>
              <w:jc w:val="center"/>
              <w:rPr>
                <w:rStyle w:val="documentparentContainerrightBox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parentContainerrightBox"/>
                <w:rFonts w:ascii="Open Sans" w:eastAsia="Open Sans" w:hAnsi="Open Sans" w:cs="Open San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281500" cy="37969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927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500" cy="3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ddress"/>
              <w:tblW w:w="0" w:type="auto"/>
              <w:tblCellSpacing w:w="0" w:type="dxa"/>
              <w:tblInd w:w="20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20"/>
              <w:gridCol w:w="3900"/>
            </w:tblGrid>
            <w:tr w:rsidR="00D16426">
              <w:trPr>
                <w:trHeight w:val="280"/>
                <w:tblCellSpacing w:w="0" w:type="dxa"/>
              </w:trPr>
              <w:tc>
                <w:tcPr>
                  <w:tcW w:w="4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16426" w:rsidRDefault="000A28C9">
                  <w:pPr>
                    <w:rPr>
                      <w:rStyle w:val="documentparentContainerrightBox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42594" cy="142383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171871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594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vAlign w:val="center"/>
                  <w:hideMark/>
                </w:tcPr>
                <w:p w:rsidR="00D16426" w:rsidRDefault="000A28C9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marisha.grimes@gmail.com</w:t>
                  </w:r>
                </w:p>
              </w:tc>
            </w:tr>
            <w:tr w:rsidR="00D16426">
              <w:trPr>
                <w:trHeight w:val="280"/>
                <w:tblCellSpacing w:w="0" w:type="dxa"/>
              </w:trPr>
              <w:tc>
                <w:tcPr>
                  <w:tcW w:w="4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16426" w:rsidRDefault="000A28C9">
                  <w:pP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42594" cy="142383"/>
                        <wp:effectExtent l="0" t="0" r="0" b="0"/>
                        <wp:docPr id="100004" name="Picture 10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426464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594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vAlign w:val="center"/>
                  <w:hideMark/>
                </w:tcPr>
                <w:p w:rsidR="00D16426" w:rsidRDefault="000A28C9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1-817-944-7127</w:t>
                  </w:r>
                </w:p>
              </w:tc>
            </w:tr>
            <w:tr w:rsidR="00D16426">
              <w:trPr>
                <w:trHeight w:val="280"/>
                <w:tblCellSpacing w:w="0" w:type="dxa"/>
              </w:trPr>
              <w:tc>
                <w:tcPr>
                  <w:tcW w:w="42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D16426" w:rsidRDefault="000A28C9">
                  <w:pPr>
                    <w:rPr>
                      <w:rStyle w:val="documenticoTxt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documenticonSvg"/>
                      <w:rFonts w:ascii="Open Sans" w:eastAsia="Open Sans" w:hAnsi="Open Sans" w:cs="Open Sans"/>
                      <w:noProof/>
                      <w:color w:val="000000"/>
                      <w:sz w:val="22"/>
                      <w:szCs w:val="22"/>
                    </w:rPr>
                    <w:drawing>
                      <wp:inline distT="0" distB="0" distL="0" distR="0">
                        <wp:extent cx="142594" cy="142383"/>
                        <wp:effectExtent l="0" t="0" r="0" b="0"/>
                        <wp:docPr id="100005" name="Picture 1000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6201305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594" cy="142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00" w:type="dxa"/>
                  <w:tcMar>
                    <w:top w:w="0" w:type="dxa"/>
                    <w:left w:w="0" w:type="dxa"/>
                    <w:bottom w:w="140" w:type="dxa"/>
                    <w:right w:w="0" w:type="dxa"/>
                  </w:tcMar>
                  <w:vAlign w:val="center"/>
                  <w:hideMark/>
                </w:tcPr>
                <w:p w:rsidR="00D16426" w:rsidRDefault="00A95A56">
                  <w:pP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137 W Camellia Ave</w:t>
                  </w:r>
                </w:p>
                <w:p w:rsidR="00A95A56" w:rsidRDefault="008F3C51">
                  <w:pPr>
                    <w:rPr>
                      <w:rStyle w:val="documenticonSvg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McAllen</w:t>
                  </w:r>
                  <w:r w:rsidR="00A95A56">
                    <w:rPr>
                      <w:rStyle w:val="span"/>
                      <w:rFonts w:ascii="Open Sans" w:eastAsia="Open Sans" w:hAnsi="Open Sans" w:cs="Open Sans"/>
                      <w:color w:val="000000"/>
                      <w:sz w:val="22"/>
                      <w:szCs w:val="22"/>
                    </w:rPr>
                    <w:t>, TX 78501</w:t>
                  </w:r>
                </w:p>
              </w:tc>
            </w:tr>
          </w:tbl>
          <w:p w:rsidR="00D16426" w:rsidRDefault="00D16426">
            <w:pPr>
              <w:pStyle w:val="documentparentContainerrightBoxParagraph"/>
              <w:spacing w:line="20" w:lineRule="atLeast"/>
              <w:rPr>
                <w:rStyle w:val="documentparentContainerrightBox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  <w:tc>
          <w:tcPr>
            <w:tcW w:w="420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16426" w:rsidRDefault="00D16426">
            <w:pPr>
              <w:pStyle w:val="documentparentContainerrightBoxParagraph"/>
              <w:spacing w:line="20" w:lineRule="atLeast"/>
              <w:rPr>
                <w:rStyle w:val="documentparentContainerrightBox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</w:tr>
    </w:tbl>
    <w:p w:rsidR="00D16426" w:rsidRDefault="00D16426">
      <w:pPr>
        <w:rPr>
          <w:vanish/>
        </w:rPr>
      </w:pPr>
    </w:p>
    <w:tbl>
      <w:tblPr>
        <w:tblStyle w:val="documentmidBox"/>
        <w:tblW w:w="11703" w:type="dxa"/>
        <w:tblCellSpacing w:w="0" w:type="dxa"/>
        <w:tblInd w:w="6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901"/>
        <w:gridCol w:w="3901"/>
        <w:gridCol w:w="3901"/>
      </w:tblGrid>
      <w:tr w:rsidR="00D16426" w:rsidTr="00A02A3F">
        <w:trPr>
          <w:trHeight w:val="3091"/>
          <w:tblCellSpacing w:w="0" w:type="dxa"/>
        </w:trPr>
        <w:tc>
          <w:tcPr>
            <w:tcW w:w="3901" w:type="dxa"/>
            <w:tcBorders>
              <w:right w:val="single" w:sz="16" w:space="0" w:color="666666"/>
            </w:tcBorders>
            <w:noWrap/>
            <w:tcMar>
              <w:top w:w="0" w:type="dxa"/>
              <w:left w:w="60" w:type="dxa"/>
              <w:bottom w:w="0" w:type="dxa"/>
              <w:right w:w="80" w:type="dxa"/>
            </w:tcMar>
            <w:hideMark/>
          </w:tcPr>
          <w:p w:rsidR="00D16426" w:rsidRDefault="000A28C9">
            <w:pPr>
              <w:pStyle w:val="documentmidBoxsectionTitle"/>
              <w:pBdr>
                <w:top w:val="none" w:sz="0" w:space="6" w:color="auto"/>
                <w:left w:val="none" w:sz="0" w:space="10" w:color="auto"/>
                <w:bottom w:val="none" w:sz="0" w:space="6" w:color="auto"/>
                <w:right w:val="none" w:sz="0" w:space="10" w:color="auto"/>
              </w:pBdr>
              <w:shd w:val="clear" w:color="auto" w:fill="8ACECF"/>
              <w:spacing w:after="120" w:line="400" w:lineRule="atLeast"/>
              <w:ind w:left="380" w:right="380"/>
              <w:jc w:val="center"/>
              <w:rPr>
                <w:rStyle w:val="documentsectionnth-child1Character"/>
                <w:rFonts w:ascii="Open Sans" w:eastAsia="Open Sans" w:hAnsi="Open Sans" w:cs="Open Sans"/>
                <w:spacing w:val="20"/>
                <w:sz w:val="34"/>
                <w:szCs w:val="34"/>
              </w:rPr>
            </w:pPr>
            <w:r>
              <w:rPr>
                <w:rStyle w:val="documentsectionnth-child1Character"/>
                <w:rFonts w:ascii="Open Sans" w:eastAsia="Open Sans" w:hAnsi="Open Sans" w:cs="Open Sans"/>
                <w:spacing w:val="20"/>
                <w:sz w:val="34"/>
                <w:szCs w:val="34"/>
              </w:rPr>
              <w:t>Education</w:t>
            </w:r>
          </w:p>
          <w:p w:rsidR="00D16426" w:rsidRDefault="000A28C9">
            <w:pPr>
              <w:pStyle w:val="documenttxtBold"/>
              <w:spacing w:line="280" w:lineRule="atLeast"/>
              <w:ind w:left="180" w:right="180"/>
              <w:jc w:val="center"/>
              <w:rPr>
                <w:rStyle w:val="documentsectionnth-child1Character"/>
                <w:rFonts w:ascii="Open Sans" w:eastAsia="Open Sans" w:hAnsi="Open Sans" w:cs="Open Sans"/>
                <w:caps/>
                <w:color w:val="000000"/>
                <w:sz w:val="22"/>
                <w:szCs w:val="22"/>
              </w:rPr>
            </w:pPr>
            <w:r>
              <w:rPr>
                <w:rStyle w:val="documentsectionnth-child1Character"/>
                <w:rFonts w:ascii="Open Sans" w:eastAsia="Open Sans" w:hAnsi="Open Sans" w:cs="Open Sans"/>
                <w:caps/>
                <w:color w:val="000000"/>
                <w:sz w:val="22"/>
                <w:szCs w:val="22"/>
              </w:rPr>
              <w:t>Southwestern Adventist University</w:t>
            </w:r>
          </w:p>
          <w:p w:rsidR="00D16426" w:rsidRDefault="000A28C9">
            <w:pPr>
              <w:spacing w:line="280" w:lineRule="atLeast"/>
              <w:ind w:left="180" w:right="180"/>
              <w:jc w:val="center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Keene, TX</w:t>
            </w:r>
          </w:p>
          <w:p w:rsidR="00D16426" w:rsidRDefault="000A28C9">
            <w:pPr>
              <w:pStyle w:val="documenttxtItlParagraph"/>
              <w:spacing w:line="280" w:lineRule="atLeast"/>
              <w:ind w:left="180" w:right="180"/>
              <w:jc w:val="center"/>
              <w:rPr>
                <w:rStyle w:val="documentsectionnth-child1Character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Bachelor of Science (B.S.)</w:t>
            </w:r>
            <w:r w:rsidR="00A02A3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Nursing (May 2018)</w:t>
            </w:r>
          </w:p>
          <w:p w:rsidR="00D16426" w:rsidRDefault="00D16426">
            <w:pPr>
              <w:pStyle w:val="documentsectionnth-child1"/>
              <w:spacing w:line="20" w:lineRule="atLeast"/>
              <w:ind w:left="180" w:right="180"/>
              <w:jc w:val="center"/>
              <w:rPr>
                <w:rStyle w:val="documentsectionnth-child1Character"/>
                <w:rFonts w:ascii="Open Sans" w:eastAsia="Open Sans" w:hAnsi="Open Sans" w:cs="Open Sans"/>
                <w:color w:val="000000"/>
                <w:sz w:val="2"/>
                <w:szCs w:val="2"/>
              </w:rPr>
            </w:pPr>
          </w:p>
        </w:tc>
        <w:tc>
          <w:tcPr>
            <w:tcW w:w="3901" w:type="dxa"/>
            <w:tcBorders>
              <w:right w:val="single" w:sz="16" w:space="0" w:color="666666"/>
            </w:tcBorders>
            <w:noWrap/>
            <w:tcMar>
              <w:top w:w="0" w:type="dxa"/>
              <w:left w:w="60" w:type="dxa"/>
              <w:bottom w:w="0" w:type="dxa"/>
              <w:right w:w="80" w:type="dxa"/>
            </w:tcMar>
            <w:hideMark/>
          </w:tcPr>
          <w:p w:rsidR="00D16426" w:rsidRDefault="000A28C9">
            <w:pPr>
              <w:pStyle w:val="documentmidBoxsectionTitle"/>
              <w:pBdr>
                <w:top w:val="none" w:sz="0" w:space="6" w:color="auto"/>
                <w:left w:val="none" w:sz="0" w:space="10" w:color="auto"/>
                <w:bottom w:val="none" w:sz="0" w:space="6" w:color="auto"/>
                <w:right w:val="none" w:sz="0" w:space="10" w:color="auto"/>
              </w:pBdr>
              <w:shd w:val="clear" w:color="auto" w:fill="3D3D3D"/>
              <w:spacing w:after="120" w:line="400" w:lineRule="atLeast"/>
              <w:ind w:left="380" w:right="380"/>
              <w:jc w:val="center"/>
              <w:rPr>
                <w:rStyle w:val="documentmidBoxsection"/>
                <w:rFonts w:ascii="Open Sans" w:eastAsia="Open Sans" w:hAnsi="Open Sans" w:cs="Open Sans"/>
                <w:spacing w:val="20"/>
                <w:sz w:val="34"/>
                <w:szCs w:val="34"/>
              </w:rPr>
            </w:pPr>
            <w:r>
              <w:rPr>
                <w:rStyle w:val="documentmidBoxsection"/>
                <w:rFonts w:ascii="Open Sans" w:eastAsia="Open Sans" w:hAnsi="Open Sans" w:cs="Open Sans"/>
                <w:spacing w:val="20"/>
                <w:sz w:val="34"/>
                <w:szCs w:val="34"/>
              </w:rPr>
              <w:t>Additional Skills</w:t>
            </w:r>
          </w:p>
          <w:p w:rsidR="00D16426" w:rsidRDefault="000A28C9">
            <w:pPr>
              <w:pStyle w:val="p"/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Bilingual- English and Spanish </w:t>
            </w:r>
          </w:p>
          <w:p w:rsidR="00D16426" w:rsidRDefault="00980F47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Blood t</w:t>
            </w:r>
            <w:r w:rsidR="000A28C9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ransfusion</w:t>
            </w:r>
          </w:p>
          <w:p w:rsidR="00980F47" w:rsidRDefault="00980F47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Intravenous immunoglobulin</w:t>
            </w:r>
          </w:p>
          <w:p w:rsidR="00ED785A" w:rsidRDefault="00ED785A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IV insertion</w:t>
            </w:r>
          </w:p>
          <w:p w:rsidR="00ED785A" w:rsidRDefault="00ED785A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Urinary catheterization</w:t>
            </w:r>
          </w:p>
          <w:p w:rsidR="00980F47" w:rsidRDefault="00ED785A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Wound care</w:t>
            </w:r>
          </w:p>
          <w:p w:rsidR="00A02A3F" w:rsidRDefault="00A02A3F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Home health</w:t>
            </w:r>
          </w:p>
          <w:p w:rsidR="00980F47" w:rsidRDefault="00980F47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980F47" w:rsidRDefault="00980F47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980F47" w:rsidRDefault="00980F47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870A5E" w:rsidRDefault="00870A5E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D16426" w:rsidRDefault="00D16426">
            <w:pPr>
              <w:pStyle w:val="documentmidBoxsectionParagraph"/>
              <w:pBdr>
                <w:left w:val="none" w:sz="0" w:space="0" w:color="auto"/>
                <w:right w:val="none" w:sz="0" w:space="0" w:color="auto"/>
              </w:pBdr>
              <w:spacing w:line="280" w:lineRule="atLeast"/>
              <w:ind w:left="180" w:right="180"/>
              <w:jc w:val="center"/>
              <w:rPr>
                <w:rStyle w:val="documentmidBoxsectio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  <w:tc>
          <w:tcPr>
            <w:tcW w:w="3901" w:type="dxa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D16426" w:rsidRDefault="000A28C9">
            <w:pPr>
              <w:pStyle w:val="documentmidBoxsectionTitle"/>
              <w:pBdr>
                <w:top w:val="none" w:sz="0" w:space="6" w:color="auto"/>
                <w:left w:val="none" w:sz="0" w:space="10" w:color="auto"/>
                <w:bottom w:val="none" w:sz="0" w:space="6" w:color="auto"/>
                <w:right w:val="none" w:sz="0" w:space="10" w:color="auto"/>
              </w:pBdr>
              <w:shd w:val="clear" w:color="auto" w:fill="8ACECF"/>
              <w:spacing w:after="120" w:line="400" w:lineRule="atLeast"/>
              <w:ind w:left="380" w:right="380"/>
              <w:jc w:val="center"/>
              <w:rPr>
                <w:rStyle w:val="documentmidBoxsectionnth-last-child1"/>
                <w:rFonts w:ascii="Open Sans" w:eastAsia="Open Sans" w:hAnsi="Open Sans" w:cs="Open Sans"/>
                <w:spacing w:val="20"/>
                <w:sz w:val="34"/>
                <w:szCs w:val="34"/>
              </w:rPr>
            </w:pPr>
            <w:r>
              <w:rPr>
                <w:rStyle w:val="documentmidBoxsectionnth-last-child1"/>
                <w:rFonts w:ascii="Open Sans" w:eastAsia="Open Sans" w:hAnsi="Open Sans" w:cs="Open Sans"/>
                <w:spacing w:val="20"/>
                <w:sz w:val="34"/>
                <w:szCs w:val="34"/>
              </w:rPr>
              <w:t>Certifications</w:t>
            </w:r>
          </w:p>
          <w:p w:rsidR="00D16426" w:rsidRDefault="000A28C9">
            <w:pPr>
              <w:pStyle w:val="p"/>
              <w:spacing w:line="280" w:lineRule="atLeast"/>
              <w:ind w:left="180" w:right="180"/>
              <w:jc w:val="center"/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Registered Nurse </w:t>
            </w:r>
          </w:p>
          <w:p w:rsidR="00D16426" w:rsidRDefault="000A28C9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  <w:t>Basic Life Support</w:t>
            </w:r>
          </w:p>
          <w:p w:rsidR="00D16426" w:rsidRDefault="000A28C9">
            <w:pPr>
              <w:pStyle w:val="p"/>
              <w:pBdr>
                <w:top w:val="none" w:sz="0" w:space="2" w:color="auto"/>
              </w:pBdr>
              <w:spacing w:line="280" w:lineRule="atLeast"/>
              <w:ind w:left="180" w:right="180"/>
              <w:jc w:val="center"/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  <w:t>Pediatric Advance Life Support</w:t>
            </w:r>
          </w:p>
          <w:p w:rsidR="00D16426" w:rsidRDefault="00D16426">
            <w:pPr>
              <w:pStyle w:val="documentmidBoxsectionnth-last-child1Paragraph"/>
              <w:spacing w:line="280" w:lineRule="atLeast"/>
              <w:ind w:left="180" w:right="180"/>
              <w:jc w:val="center"/>
              <w:rPr>
                <w:rStyle w:val="documentmidBoxsectionnth-last-child1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</w:tc>
      </w:tr>
    </w:tbl>
    <w:p w:rsidR="00D16426" w:rsidRDefault="000A28C9">
      <w:pPr>
        <w:pStyle w:val="documentsectionTitle"/>
        <w:pBdr>
          <w:bottom w:val="single" w:sz="24" w:space="0" w:color="8ACECF"/>
        </w:pBdr>
        <w:spacing w:before="300" w:after="200"/>
        <w:jc w:val="center"/>
        <w:rPr>
          <w:rStyle w:val="documentleftBox"/>
          <w:rFonts w:ascii="Open Sans" w:eastAsia="Open Sans" w:hAnsi="Open Sans" w:cs="Open Sans"/>
        </w:rPr>
      </w:pPr>
      <w:r>
        <w:rPr>
          <w:rStyle w:val="documentleftBox"/>
          <w:rFonts w:ascii="Open Sans" w:eastAsia="Open Sans" w:hAnsi="Open Sans" w:cs="Open Sans"/>
        </w:rPr>
        <w:t>Experience</w:t>
      </w:r>
    </w:p>
    <w:tbl>
      <w:tblPr>
        <w:tblStyle w:val="documentfirstparagraphTable"/>
        <w:tblW w:w="0" w:type="auto"/>
        <w:tblCellSpacing w:w="0" w:type="dxa"/>
        <w:tblInd w:w="6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060"/>
        <w:gridCol w:w="7380"/>
      </w:tblGrid>
      <w:tr w:rsidR="00D16426">
        <w:trPr>
          <w:tblCellSpacing w:w="0" w:type="dxa"/>
        </w:trPr>
        <w:tc>
          <w:tcPr>
            <w:tcW w:w="4060" w:type="dxa"/>
            <w:noWrap/>
            <w:tcMar>
              <w:top w:w="0" w:type="dxa"/>
              <w:left w:w="60" w:type="dxa"/>
              <w:bottom w:w="0" w:type="dxa"/>
              <w:right w:w="0" w:type="dxa"/>
            </w:tcMar>
            <w:hideMark/>
          </w:tcPr>
          <w:p w:rsidR="00D16426" w:rsidRDefault="000A28C9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Sep 2018 </w:t>
            </w:r>
            <w:r w:rsidR="003E504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– Nov</w:t>
            </w:r>
            <w:r w:rsidR="00A02A3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2021</w:t>
            </w:r>
          </w:p>
          <w:p w:rsidR="00A02A3F" w:rsidRDefault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 w:rsidP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 w:rsidP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 w:rsidP="00A02A3F">
            <w:pPr>
              <w:pStyle w:val="documentsecExprexprDate"/>
              <w:spacing w:line="280" w:lineRule="atLeast"/>
              <w:ind w:left="180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</w:p>
          <w:p w:rsidR="00A02A3F" w:rsidRDefault="00A02A3F" w:rsidP="00A02A3F">
            <w:pPr>
              <w:pStyle w:val="documentsecExprexprDate"/>
              <w:spacing w:line="280" w:lineRule="atLeast"/>
              <w:ind w:left="180"/>
              <w:rPr>
                <w:rStyle w:val="dateswrapper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Nov 2021- Present</w:t>
            </w:r>
          </w:p>
          <w:p w:rsidR="00D16426" w:rsidRDefault="000A28C9">
            <w:pPr>
              <w:spacing w:line="20" w:lineRule="atLeast"/>
              <w:ind w:left="180"/>
              <w:rPr>
                <w:rStyle w:val="dateswrapper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ateswrapper"/>
                <w:rFonts w:ascii="Open Sans" w:eastAsia="Open Sans" w:hAnsi="Open Sans" w:cs="Open Sans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034338" cy="37969"/>
                  <wp:effectExtent l="19050" t="0" r="4012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619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338" cy="37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noWrap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:rsidR="00D16426" w:rsidRDefault="000A28C9">
            <w:pPr>
              <w:pStyle w:val="documenttxtBold"/>
              <w:spacing w:line="280" w:lineRule="atLeast"/>
              <w:ind w:left="120"/>
              <w:rPr>
                <w:rStyle w:val="documentsecExprsinglecolumn"/>
                <w:rFonts w:ascii="Open Sans" w:eastAsia="Open Sans" w:hAnsi="Open Sans" w:cs="Open Sans"/>
                <w:caps/>
                <w:color w:val="000000"/>
                <w:sz w:val="22"/>
                <w:szCs w:val="22"/>
              </w:rPr>
            </w:pPr>
            <w:r>
              <w:rPr>
                <w:rStyle w:val="documentsecExprsinglecolumn"/>
                <w:rFonts w:ascii="Open Sans" w:eastAsia="Open Sans" w:hAnsi="Open Sans" w:cs="Open Sans"/>
                <w:caps/>
                <w:color w:val="000000"/>
                <w:sz w:val="22"/>
                <w:szCs w:val="22"/>
              </w:rPr>
              <w:t>Registered Nurse</w:t>
            </w:r>
          </w:p>
          <w:p w:rsidR="00D16426" w:rsidRDefault="00A95A56">
            <w:pPr>
              <w:spacing w:line="280" w:lineRule="atLeast"/>
              <w:ind w:left="120"/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Edinburg Children's </w:t>
            </w:r>
            <w:r w:rsidR="000A28C9"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Hospital</w:t>
            </w:r>
            <w:r w:rsidR="000A28C9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 w:rsidR="000A28C9"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Edinburg</w:t>
            </w:r>
            <w:r w:rsidR="000A28C9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, </w:t>
            </w:r>
            <w:r w:rsidR="000A28C9">
              <w:rPr>
                <w:rStyle w:val="documenttxtItl"/>
                <w:rFonts w:ascii="Open Sans" w:eastAsia="Open Sans" w:hAnsi="Open Sans" w:cs="Open Sans"/>
                <w:color w:val="000000"/>
                <w:sz w:val="22"/>
                <w:szCs w:val="22"/>
              </w:rPr>
              <w:t>TX</w:t>
            </w:r>
          </w:p>
          <w:p w:rsidR="00D16426" w:rsidRDefault="00ED785A">
            <w:pPr>
              <w:pStyle w:val="documentulli"/>
              <w:numPr>
                <w:ilvl w:val="0"/>
                <w:numId w:val="1"/>
              </w:numPr>
              <w:spacing w:before="60" w:line="280" w:lineRule="atLeast"/>
              <w:ind w:left="640" w:hanging="361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Assess, monitor and educate</w:t>
            </w:r>
            <w:r w:rsidR="000A28C9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pediatric patient</w:t>
            </w:r>
            <w:r w:rsidR="00124DF5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s</w:t>
            </w:r>
            <w:r w:rsidR="00377454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and families</w:t>
            </w:r>
            <w:r w:rsidR="00BD5D1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</w:p>
          <w:p w:rsidR="001A1E88" w:rsidRDefault="005269F6" w:rsidP="001A1E88">
            <w:pPr>
              <w:pStyle w:val="documentulli"/>
              <w:numPr>
                <w:ilvl w:val="0"/>
                <w:numId w:val="1"/>
              </w:numPr>
              <w:spacing w:before="60" w:line="280" w:lineRule="atLeast"/>
              <w:ind w:left="640" w:hanging="361"/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Provide appropriate nursing </w:t>
            </w:r>
            <w:r w:rsidR="00BD5D1F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care and implement interventions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to a wide variety of conditions within the pediatric population, including </w:t>
            </w:r>
            <w:r w:rsidR="00F21616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pediatric patients with </w:t>
            </w:r>
            <w:r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COVID-19</w:t>
            </w:r>
            <w:r w:rsidR="001A1E88">
              <w:rPr>
                <w:rStyle w:val="span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</w:p>
          <w:p w:rsidR="00ED785A" w:rsidRDefault="004F3A72" w:rsidP="00855D0B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640" w:hanging="361"/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C</w:t>
            </w:r>
            <w:r w:rsidR="00ED785A"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ollaborate</w:t>
            </w: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with orthopedic </w:t>
            </w:r>
            <w:r w:rsidR="00ED785A"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MD</w:t>
            </w: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 on traction care for post</w:t>
            </w:r>
            <w:r w:rsidR="00545BFC"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-</w:t>
            </w: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surgical scoliosis patients</w:t>
            </w:r>
            <w:r w:rsidR="00545BFC"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.</w:t>
            </w:r>
          </w:p>
          <w:p w:rsidR="00A95F2E" w:rsidRDefault="00A95F2E" w:rsidP="00855D0B">
            <w:pPr>
              <w:pStyle w:val="documentulli"/>
              <w:numPr>
                <w:ilvl w:val="0"/>
                <w:numId w:val="1"/>
              </w:numPr>
              <w:spacing w:line="280" w:lineRule="atLeast"/>
              <w:ind w:left="640" w:hanging="361"/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</w:pP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>Covid-</w:t>
            </w:r>
            <w:bookmarkStart w:id="0" w:name="_GoBack"/>
            <w:bookmarkEnd w:id="0"/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19 vaccine clinic </w:t>
            </w:r>
          </w:p>
          <w:p w:rsidR="00A02A3F" w:rsidRDefault="00A02A3F" w:rsidP="00A02A3F">
            <w:pPr>
              <w:pStyle w:val="documentulli"/>
              <w:spacing w:line="280" w:lineRule="atLeast"/>
              <w:ind w:left="279"/>
              <w:rPr>
                <w:rStyle w:val="documentsecExprsinglecolumn"/>
                <w:rFonts w:ascii="Open Sans" w:eastAsia="Open Sans" w:hAnsi="Open Sans" w:cs="Open Sans"/>
                <w:i/>
                <w:color w:val="000000"/>
                <w:sz w:val="22"/>
                <w:szCs w:val="22"/>
              </w:rPr>
            </w:pPr>
            <w:proofErr w:type="spellStart"/>
            <w:r w:rsidRPr="00A02A3F">
              <w:rPr>
                <w:rStyle w:val="documentsecExprsinglecolumn"/>
                <w:rFonts w:ascii="Open Sans" w:eastAsia="Open Sans" w:hAnsi="Open Sans" w:cs="Open Sans"/>
                <w:i/>
                <w:color w:val="000000"/>
                <w:sz w:val="22"/>
                <w:szCs w:val="22"/>
              </w:rPr>
              <w:t>Aveanna</w:t>
            </w:r>
            <w:proofErr w:type="spellEnd"/>
            <w:r w:rsidRPr="00A02A3F">
              <w:rPr>
                <w:rStyle w:val="documentsecExprsinglecolumn"/>
                <w:rFonts w:ascii="Open Sans" w:eastAsia="Open Sans" w:hAnsi="Open Sans" w:cs="Open Sans"/>
                <w:i/>
                <w:color w:val="000000"/>
                <w:sz w:val="22"/>
                <w:szCs w:val="22"/>
              </w:rPr>
              <w:t xml:space="preserve"> Healthcare, Pharr, TX</w:t>
            </w:r>
          </w:p>
          <w:p w:rsidR="00A02A3F" w:rsidRPr="00A02A3F" w:rsidRDefault="00A02A3F" w:rsidP="00A02A3F">
            <w:pPr>
              <w:pStyle w:val="documentulli"/>
              <w:numPr>
                <w:ilvl w:val="0"/>
                <w:numId w:val="2"/>
              </w:numPr>
              <w:spacing w:line="280" w:lineRule="atLeast"/>
              <w:rPr>
                <w:rStyle w:val="documentsecExprsinglecolumn"/>
                <w:rFonts w:ascii="Open Sans" w:eastAsia="Open Sans" w:hAnsi="Open Sans" w:cs="Open Sans"/>
                <w:i/>
                <w:color w:val="000000"/>
                <w:sz w:val="22"/>
                <w:szCs w:val="22"/>
              </w:rPr>
            </w:pPr>
            <w:r>
              <w:rPr>
                <w:rStyle w:val="documentsecExprsinglecolumn"/>
                <w:rFonts w:ascii="Open Sans" w:eastAsia="Open Sans" w:hAnsi="Open Sans" w:cs="Open Sans"/>
                <w:color w:val="000000"/>
                <w:sz w:val="22"/>
                <w:szCs w:val="22"/>
              </w:rPr>
              <w:t xml:space="preserve">Tracheostomy care, ventilator care, G-button care </w:t>
            </w:r>
          </w:p>
        </w:tc>
      </w:tr>
    </w:tbl>
    <w:p w:rsidR="00D16426" w:rsidRDefault="000A28C9">
      <w:pPr>
        <w:pStyle w:val="documentrefrencesectionTitle"/>
        <w:pBdr>
          <w:top w:val="none" w:sz="0" w:space="6" w:color="auto"/>
          <w:left w:val="none" w:sz="0" w:space="10" w:color="auto"/>
          <w:bottom w:val="none" w:sz="0" w:space="6" w:color="auto"/>
          <w:right w:val="none" w:sz="0" w:space="10" w:color="auto"/>
        </w:pBdr>
        <w:shd w:val="clear" w:color="auto" w:fill="8ACECF"/>
        <w:spacing w:before="300" w:after="200" w:line="400" w:lineRule="atLeast"/>
        <w:ind w:left="200" w:right="200"/>
        <w:jc w:val="center"/>
        <w:rPr>
          <w:rStyle w:val="documentleftBox"/>
          <w:rFonts w:ascii="Open Sans" w:eastAsia="Open Sans" w:hAnsi="Open Sans" w:cs="Open Sans"/>
          <w:spacing w:val="20"/>
          <w:sz w:val="34"/>
          <w:szCs w:val="34"/>
        </w:rPr>
      </w:pPr>
      <w:r>
        <w:rPr>
          <w:rStyle w:val="documentleftBox"/>
          <w:rFonts w:ascii="Open Sans" w:eastAsia="Open Sans" w:hAnsi="Open Sans" w:cs="Open Sans"/>
          <w:spacing w:val="20"/>
          <w:sz w:val="34"/>
          <w:szCs w:val="34"/>
        </w:rPr>
        <w:t>References</w:t>
      </w:r>
    </w:p>
    <w:p w:rsidR="00D16426" w:rsidRDefault="000A28C9">
      <w:pPr>
        <w:pStyle w:val="documentparagraph"/>
        <w:pBdr>
          <w:top w:val="none" w:sz="0" w:space="0" w:color="auto"/>
        </w:pBdr>
        <w:spacing w:line="280" w:lineRule="atLeast"/>
        <w:jc w:val="center"/>
        <w:rPr>
          <w:rStyle w:val="documentleftBox"/>
          <w:rFonts w:ascii="Open Sans" w:eastAsia="Open Sans" w:hAnsi="Open Sans" w:cs="Open Sans"/>
          <w:color w:val="000000"/>
          <w:sz w:val="22"/>
          <w:szCs w:val="22"/>
        </w:rPr>
      </w:pPr>
      <w:r>
        <w:rPr>
          <w:rStyle w:val="span"/>
          <w:rFonts w:ascii="Open Sans" w:eastAsia="Open Sans" w:hAnsi="Open Sans" w:cs="Open Sans"/>
          <w:color w:val="000000"/>
          <w:sz w:val="22"/>
          <w:szCs w:val="22"/>
        </w:rPr>
        <w:t>References available upon request</w:t>
      </w:r>
    </w:p>
    <w:sectPr w:rsidR="00D16426" w:rsidSect="00D16426">
      <w:pgSz w:w="12240" w:h="15840"/>
      <w:pgMar w:top="400" w:right="400" w:bottom="40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69A7A33-C62F-483B-B146-0897D1E0B9FD}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CBBED8-8FEE-4F97-9DA5-6B49898838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EFEEBD3-E25B-4B4F-B42C-81A77472A90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1544B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61068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850CB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AC2B2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B100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7C2C8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32FC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46F4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EC62D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7BBF1663"/>
    <w:multiLevelType w:val="hybridMultilevel"/>
    <w:tmpl w:val="1526A36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D16426"/>
    <w:rsid w:val="00071E06"/>
    <w:rsid w:val="00090945"/>
    <w:rsid w:val="000A28C9"/>
    <w:rsid w:val="000C3BA2"/>
    <w:rsid w:val="00124DF5"/>
    <w:rsid w:val="00145199"/>
    <w:rsid w:val="001A1E88"/>
    <w:rsid w:val="0022020F"/>
    <w:rsid w:val="0022134B"/>
    <w:rsid w:val="002D08C7"/>
    <w:rsid w:val="002D4DBC"/>
    <w:rsid w:val="002E143E"/>
    <w:rsid w:val="002E739F"/>
    <w:rsid w:val="002F4EA3"/>
    <w:rsid w:val="00312FFE"/>
    <w:rsid w:val="003328F8"/>
    <w:rsid w:val="00377454"/>
    <w:rsid w:val="003C7A94"/>
    <w:rsid w:val="003E343F"/>
    <w:rsid w:val="003E5048"/>
    <w:rsid w:val="00492056"/>
    <w:rsid w:val="004B3102"/>
    <w:rsid w:val="004C5EFF"/>
    <w:rsid w:val="004F3A72"/>
    <w:rsid w:val="005269F6"/>
    <w:rsid w:val="00545BFC"/>
    <w:rsid w:val="007515EB"/>
    <w:rsid w:val="00801539"/>
    <w:rsid w:val="00855D0B"/>
    <w:rsid w:val="00870A5E"/>
    <w:rsid w:val="00892ABB"/>
    <w:rsid w:val="008D57EF"/>
    <w:rsid w:val="008F3C51"/>
    <w:rsid w:val="00905EC3"/>
    <w:rsid w:val="0092081D"/>
    <w:rsid w:val="00980F47"/>
    <w:rsid w:val="009D4C6B"/>
    <w:rsid w:val="00A02A3F"/>
    <w:rsid w:val="00A54C29"/>
    <w:rsid w:val="00A95A56"/>
    <w:rsid w:val="00A95F2E"/>
    <w:rsid w:val="00B862CF"/>
    <w:rsid w:val="00BA5592"/>
    <w:rsid w:val="00BB695C"/>
    <w:rsid w:val="00BD5D1F"/>
    <w:rsid w:val="00BF3BE6"/>
    <w:rsid w:val="00C14170"/>
    <w:rsid w:val="00C14E99"/>
    <w:rsid w:val="00C76387"/>
    <w:rsid w:val="00CB6DBA"/>
    <w:rsid w:val="00D16426"/>
    <w:rsid w:val="00D61054"/>
    <w:rsid w:val="00D82448"/>
    <w:rsid w:val="00E06350"/>
    <w:rsid w:val="00E21DE4"/>
    <w:rsid w:val="00EC25B1"/>
    <w:rsid w:val="00ED785A"/>
    <w:rsid w:val="00EF31D2"/>
    <w:rsid w:val="00F21616"/>
    <w:rsid w:val="00FF2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DE85FD-587A-4900-B8D6-8DE233E1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sid w:val="00D16426"/>
    <w:rPr>
      <w:sz w:val="22"/>
      <w:szCs w:val="22"/>
    </w:rPr>
  </w:style>
  <w:style w:type="paragraph" w:customStyle="1" w:styleId="documenttopSection">
    <w:name w:val="document_topSection"/>
    <w:basedOn w:val="Normal"/>
    <w:rsid w:val="00D16426"/>
    <w:pPr>
      <w:jc w:val="center"/>
    </w:pPr>
  </w:style>
  <w:style w:type="paragraph" w:customStyle="1" w:styleId="documenttopSectionleftBox">
    <w:name w:val="document_topSection_leftBox"/>
    <w:basedOn w:val="Normal"/>
    <w:rsid w:val="00D16426"/>
    <w:pPr>
      <w:pBdr>
        <w:left w:val="none" w:sz="0" w:space="15" w:color="auto"/>
        <w:bottom w:val="none" w:sz="0" w:space="25" w:color="auto"/>
        <w:right w:val="none" w:sz="0" w:space="15" w:color="auto"/>
      </w:pBdr>
      <w:jc w:val="center"/>
    </w:pPr>
  </w:style>
  <w:style w:type="paragraph" w:customStyle="1" w:styleId="documentsectionnth-child1">
    <w:name w:val="document_section_nth-child(1)"/>
    <w:basedOn w:val="Normal"/>
    <w:rsid w:val="00D16426"/>
  </w:style>
  <w:style w:type="paragraph" w:customStyle="1" w:styleId="documentparagraphName">
    <w:name w:val="document_paragraphName"/>
    <w:basedOn w:val="Normal"/>
    <w:rsid w:val="00D16426"/>
  </w:style>
  <w:style w:type="character" w:customStyle="1" w:styleId="documentname">
    <w:name w:val="document_name"/>
    <w:basedOn w:val="DefaultParagraphFont"/>
    <w:rsid w:val="00D16426"/>
    <w:rPr>
      <w:caps/>
      <w:color w:val="000000"/>
      <w:sz w:val="68"/>
      <w:szCs w:val="68"/>
      <w:bdr w:val="single" w:sz="16" w:space="0" w:color="666666"/>
      <w:shd w:val="clear" w:color="auto" w:fill="FFFFFF"/>
    </w:rPr>
  </w:style>
  <w:style w:type="character" w:customStyle="1" w:styleId="span">
    <w:name w:val="span"/>
    <w:basedOn w:val="DefaultParagraphFont"/>
    <w:rsid w:val="00D16426"/>
    <w:rPr>
      <w:bdr w:val="none" w:sz="0" w:space="0" w:color="auto"/>
      <w:vertAlign w:val="baseline"/>
    </w:rPr>
  </w:style>
  <w:style w:type="table" w:customStyle="1" w:styleId="wrapper-table">
    <w:name w:val="wrapper-table"/>
    <w:basedOn w:val="TableNormal"/>
    <w:rsid w:val="00D16426"/>
    <w:pPr>
      <w:jc w:val="center"/>
    </w:pPr>
    <w:tblPr/>
  </w:style>
  <w:style w:type="paragraph" w:customStyle="1" w:styleId="wrapper-tableParagraph">
    <w:name w:val="wrapper-table Paragraph"/>
    <w:basedOn w:val="Normal"/>
    <w:rsid w:val="00D16426"/>
  </w:style>
  <w:style w:type="paragraph" w:customStyle="1" w:styleId="wrapper-row">
    <w:name w:val="wrapper-row"/>
    <w:basedOn w:val="Normal"/>
    <w:rsid w:val="00D16426"/>
  </w:style>
  <w:style w:type="character" w:customStyle="1" w:styleId="documentparentContainerleftBox">
    <w:name w:val="document_parentContainer_leftBox"/>
    <w:basedOn w:val="DefaultParagraphFont"/>
    <w:rsid w:val="00D16426"/>
  </w:style>
  <w:style w:type="paragraph" w:customStyle="1" w:styleId="documentparentContainerleftBoxsection">
    <w:name w:val="document_parentContainer_leftBox_section"/>
    <w:basedOn w:val="Normal"/>
    <w:rsid w:val="00D16426"/>
    <w:pPr>
      <w:pBdr>
        <w:left w:val="none" w:sz="0" w:space="10" w:color="auto"/>
        <w:right w:val="none" w:sz="0" w:space="10" w:color="auto"/>
      </w:pBdr>
    </w:pPr>
  </w:style>
  <w:style w:type="paragraph" w:customStyle="1" w:styleId="documentheading">
    <w:name w:val="document_heading"/>
    <w:basedOn w:val="Normal"/>
    <w:rsid w:val="00D16426"/>
    <w:pPr>
      <w:jc w:val="center"/>
    </w:pPr>
  </w:style>
  <w:style w:type="paragraph" w:customStyle="1" w:styleId="documentsectionTitle">
    <w:name w:val="document_sectionTitle"/>
    <w:basedOn w:val="Normal"/>
    <w:rsid w:val="00D16426"/>
    <w:pPr>
      <w:spacing w:line="400" w:lineRule="atLeast"/>
    </w:pPr>
    <w:rPr>
      <w:b/>
      <w:bCs/>
      <w:color w:val="000000"/>
      <w:spacing w:val="20"/>
      <w:sz w:val="34"/>
      <w:szCs w:val="34"/>
    </w:rPr>
  </w:style>
  <w:style w:type="paragraph" w:customStyle="1" w:styleId="documentfirstparagraph">
    <w:name w:val="document_firstparagraph"/>
    <w:basedOn w:val="Normal"/>
    <w:rsid w:val="00D16426"/>
  </w:style>
  <w:style w:type="paragraph" w:customStyle="1" w:styleId="documentparentContainersinglecolumn">
    <w:name w:val="document_parentContainer_singlecolumn"/>
    <w:basedOn w:val="Normal"/>
    <w:rsid w:val="00D16426"/>
  </w:style>
  <w:style w:type="paragraph" w:customStyle="1" w:styleId="documentparentContainerleftBoxParagraph">
    <w:name w:val="document_parentContainer_leftBox Paragraph"/>
    <w:basedOn w:val="Normal"/>
    <w:rsid w:val="00D16426"/>
  </w:style>
  <w:style w:type="character" w:customStyle="1" w:styleId="documentparentContainerrightBox">
    <w:name w:val="document_parentContainer_rightBox"/>
    <w:basedOn w:val="DefaultParagraphFont"/>
    <w:rsid w:val="00D16426"/>
  </w:style>
  <w:style w:type="paragraph" w:customStyle="1" w:styleId="documenttxtCtr">
    <w:name w:val="document_txtCtr"/>
    <w:basedOn w:val="Normal"/>
    <w:rsid w:val="00D16426"/>
    <w:pPr>
      <w:jc w:val="center"/>
    </w:pPr>
  </w:style>
  <w:style w:type="character" w:customStyle="1" w:styleId="documenticonSvg">
    <w:name w:val="document_iconSvg"/>
    <w:basedOn w:val="DefaultParagraphFont"/>
    <w:rsid w:val="00D16426"/>
  </w:style>
  <w:style w:type="character" w:customStyle="1" w:styleId="documenticoTxt">
    <w:name w:val="document_icoTxt"/>
    <w:basedOn w:val="DefaultParagraphFont"/>
    <w:rsid w:val="00D16426"/>
  </w:style>
  <w:style w:type="table" w:customStyle="1" w:styleId="address">
    <w:name w:val="address"/>
    <w:basedOn w:val="TableNormal"/>
    <w:rsid w:val="00D16426"/>
    <w:tblPr/>
  </w:style>
  <w:style w:type="paragraph" w:customStyle="1" w:styleId="documentparentContainerrightBoxParagraph">
    <w:name w:val="document_parentContainer_rightBox Paragraph"/>
    <w:basedOn w:val="Normal"/>
    <w:rsid w:val="00D16426"/>
  </w:style>
  <w:style w:type="character" w:customStyle="1" w:styleId="empty-cell">
    <w:name w:val="empty-cell"/>
    <w:basedOn w:val="DefaultParagraphFont"/>
    <w:rsid w:val="00D16426"/>
  </w:style>
  <w:style w:type="table" w:customStyle="1" w:styleId="documentparentContainer">
    <w:name w:val="document_parentContainer"/>
    <w:basedOn w:val="TableNormal"/>
    <w:rsid w:val="00D16426"/>
    <w:tblPr/>
  </w:style>
  <w:style w:type="paragraph" w:customStyle="1" w:styleId="documentmidSection">
    <w:name w:val="document_midSection"/>
    <w:basedOn w:val="Normal"/>
    <w:rsid w:val="00D16426"/>
  </w:style>
  <w:style w:type="character" w:customStyle="1" w:styleId="documentsectionnth-child1Character">
    <w:name w:val="document_section_nth-child(1) Character"/>
    <w:basedOn w:val="DefaultParagraphFont"/>
    <w:rsid w:val="00D16426"/>
  </w:style>
  <w:style w:type="paragraph" w:customStyle="1" w:styleId="documentmidSectioneducationheading">
    <w:name w:val="document_midSection_education_heading"/>
    <w:basedOn w:val="Normal"/>
    <w:rsid w:val="00D16426"/>
    <w:pPr>
      <w:shd w:val="clear" w:color="auto" w:fill="8ACECF"/>
    </w:pPr>
    <w:rPr>
      <w:shd w:val="clear" w:color="auto" w:fill="8ACECF"/>
    </w:rPr>
  </w:style>
  <w:style w:type="paragraph" w:customStyle="1" w:styleId="documentmidBoxsectionTitle">
    <w:name w:val="document_midBox_sectionTitle"/>
    <w:basedOn w:val="Normal"/>
    <w:rsid w:val="00D16426"/>
    <w:rPr>
      <w:color w:val="FFFFFF"/>
    </w:rPr>
  </w:style>
  <w:style w:type="paragraph" w:customStyle="1" w:styleId="div">
    <w:name w:val="div"/>
    <w:basedOn w:val="Normal"/>
    <w:rsid w:val="00D16426"/>
  </w:style>
  <w:style w:type="paragraph" w:customStyle="1" w:styleId="documentdispBlock">
    <w:name w:val="document_dispBlock"/>
    <w:basedOn w:val="Normal"/>
    <w:rsid w:val="00D16426"/>
  </w:style>
  <w:style w:type="paragraph" w:customStyle="1" w:styleId="documenttxtBold">
    <w:name w:val="document_txtBold"/>
    <w:basedOn w:val="Normal"/>
    <w:rsid w:val="00D16426"/>
    <w:rPr>
      <w:b/>
      <w:bCs/>
      <w:spacing w:val="20"/>
    </w:rPr>
  </w:style>
  <w:style w:type="character" w:customStyle="1" w:styleId="documenttxtItl">
    <w:name w:val="document_txtItl"/>
    <w:basedOn w:val="DefaultParagraphFont"/>
    <w:rsid w:val="00D16426"/>
    <w:rPr>
      <w:i/>
      <w:iCs/>
    </w:rPr>
  </w:style>
  <w:style w:type="paragraph" w:customStyle="1" w:styleId="documenttxtItlParagraph">
    <w:name w:val="document_txtItl Paragraph"/>
    <w:basedOn w:val="Normal"/>
    <w:rsid w:val="00D16426"/>
    <w:rPr>
      <w:i/>
      <w:iCs/>
    </w:rPr>
  </w:style>
  <w:style w:type="character" w:customStyle="1" w:styleId="documentmidBoxsection">
    <w:name w:val="document_midBox_section"/>
    <w:basedOn w:val="DefaultParagraphFont"/>
    <w:rsid w:val="00D16426"/>
  </w:style>
  <w:style w:type="paragraph" w:customStyle="1" w:styleId="documentmidSectionsectionnth-child2heading">
    <w:name w:val="document_midSection_section_nth-child(2)_heading"/>
    <w:basedOn w:val="Normal"/>
    <w:rsid w:val="00D16426"/>
    <w:pPr>
      <w:shd w:val="clear" w:color="auto" w:fill="3D3D3D"/>
    </w:pPr>
    <w:rPr>
      <w:shd w:val="clear" w:color="auto" w:fill="3D3D3D"/>
    </w:rPr>
  </w:style>
  <w:style w:type="paragraph" w:customStyle="1" w:styleId="documentskillsparagraph">
    <w:name w:val="document_skills_paragraph"/>
    <w:basedOn w:val="Normal"/>
    <w:rsid w:val="00D16426"/>
    <w:pPr>
      <w:pBdr>
        <w:top w:val="none" w:sz="0" w:space="2" w:color="auto"/>
      </w:pBdr>
    </w:pPr>
  </w:style>
  <w:style w:type="paragraph" w:customStyle="1" w:styleId="p">
    <w:name w:val="p"/>
    <w:basedOn w:val="Normal"/>
    <w:rsid w:val="00D16426"/>
  </w:style>
  <w:style w:type="paragraph" w:customStyle="1" w:styleId="documentmidBoxsectionParagraph">
    <w:name w:val="document_midBox_section Paragraph"/>
    <w:basedOn w:val="Normal"/>
    <w:rsid w:val="00D16426"/>
    <w:pPr>
      <w:pBdr>
        <w:left w:val="none" w:sz="0" w:space="3" w:color="auto"/>
        <w:right w:val="single" w:sz="16" w:space="3" w:color="666666"/>
      </w:pBdr>
    </w:pPr>
  </w:style>
  <w:style w:type="character" w:customStyle="1" w:styleId="documentmidBoxsectionnth-last-child1">
    <w:name w:val="document_midBox_section_nth-last-child(1)"/>
    <w:basedOn w:val="DefaultParagraphFont"/>
    <w:rsid w:val="00D16426"/>
    <w:rPr>
      <w:bdr w:val="none" w:sz="0" w:space="0" w:color="auto"/>
    </w:rPr>
  </w:style>
  <w:style w:type="paragraph" w:customStyle="1" w:styleId="documentcertificateparagraph">
    <w:name w:val="document_certificate_paragraph"/>
    <w:basedOn w:val="Normal"/>
    <w:rsid w:val="00D16426"/>
    <w:pPr>
      <w:pBdr>
        <w:top w:val="none" w:sz="0" w:space="2" w:color="auto"/>
      </w:pBdr>
    </w:pPr>
  </w:style>
  <w:style w:type="paragraph" w:customStyle="1" w:styleId="documentmidBoxsectionnth-last-child1Paragraph">
    <w:name w:val="document_midBox_section_nth-last-child(1) Paragraph"/>
    <w:basedOn w:val="Normal"/>
    <w:rsid w:val="00D16426"/>
  </w:style>
  <w:style w:type="table" w:customStyle="1" w:styleId="documentmidBox">
    <w:name w:val="document_midBox"/>
    <w:basedOn w:val="TableNormal"/>
    <w:rsid w:val="00D16426"/>
    <w:tblPr/>
  </w:style>
  <w:style w:type="paragraph" w:customStyle="1" w:styleId="documentlastSection">
    <w:name w:val="document_lastSection"/>
    <w:basedOn w:val="Normal"/>
    <w:rsid w:val="00D16426"/>
  </w:style>
  <w:style w:type="character" w:customStyle="1" w:styleId="documentleftBox">
    <w:name w:val="document_leftBox"/>
    <w:basedOn w:val="DefaultParagraphFont"/>
    <w:rsid w:val="00D16426"/>
  </w:style>
  <w:style w:type="paragraph" w:customStyle="1" w:styleId="documentlastSectionsectionnth-child1">
    <w:name w:val="document_lastSection_section_nth-child(1)"/>
    <w:basedOn w:val="Normal"/>
    <w:rsid w:val="00D16426"/>
    <w:pPr>
      <w:pBdr>
        <w:top w:val="none" w:sz="0" w:space="15" w:color="auto"/>
      </w:pBdr>
    </w:pPr>
  </w:style>
  <w:style w:type="character" w:customStyle="1" w:styleId="dateswrapper">
    <w:name w:val="dates_wrapper"/>
    <w:basedOn w:val="DefaultParagraphFont"/>
    <w:rsid w:val="00D16426"/>
  </w:style>
  <w:style w:type="paragraph" w:customStyle="1" w:styleId="dateswrapperParagraph">
    <w:name w:val="dates_wrapper Paragraph"/>
    <w:basedOn w:val="Normal"/>
    <w:rsid w:val="00D16426"/>
    <w:pPr>
      <w:pBdr>
        <w:left w:val="none" w:sz="0" w:space="3" w:color="auto"/>
      </w:pBdr>
    </w:pPr>
  </w:style>
  <w:style w:type="paragraph" w:customStyle="1" w:styleId="documentsecExprexprDate">
    <w:name w:val="document_secExpr_exprDate"/>
    <w:basedOn w:val="Normal"/>
    <w:rsid w:val="00D16426"/>
    <w:pPr>
      <w:pBdr>
        <w:bottom w:val="none" w:sz="0" w:space="3" w:color="auto"/>
      </w:pBdr>
    </w:pPr>
    <w:rPr>
      <w:b/>
      <w:bCs/>
    </w:rPr>
  </w:style>
  <w:style w:type="character" w:customStyle="1" w:styleId="documentsecExprsinglecolumn">
    <w:name w:val="document_secExpr_singlecolumn"/>
    <w:basedOn w:val="DefaultParagraphFont"/>
    <w:rsid w:val="00D16426"/>
  </w:style>
  <w:style w:type="paragraph" w:customStyle="1" w:styleId="documentulli">
    <w:name w:val="document_ul_li"/>
    <w:basedOn w:val="Normal"/>
    <w:rsid w:val="00D16426"/>
    <w:pPr>
      <w:pBdr>
        <w:left w:val="none" w:sz="0" w:space="8" w:color="auto"/>
      </w:pBdr>
    </w:pPr>
  </w:style>
  <w:style w:type="table" w:customStyle="1" w:styleId="documentfirstparagraphTable">
    <w:name w:val="document_firstparagraph Table"/>
    <w:basedOn w:val="TableNormal"/>
    <w:rsid w:val="00D16426"/>
    <w:tblPr/>
  </w:style>
  <w:style w:type="paragraph" w:customStyle="1" w:styleId="documentrefrenceheading">
    <w:name w:val="document_refrence_heading"/>
    <w:basedOn w:val="Normal"/>
    <w:rsid w:val="00D16426"/>
    <w:pPr>
      <w:pBdr>
        <w:top w:val="none" w:sz="0" w:space="6" w:color="auto"/>
        <w:left w:val="none" w:sz="0" w:space="10" w:color="auto"/>
        <w:bottom w:val="none" w:sz="0" w:space="6" w:color="auto"/>
        <w:right w:val="none" w:sz="0" w:space="10" w:color="auto"/>
      </w:pBdr>
      <w:shd w:val="clear" w:color="auto" w:fill="8ACECF"/>
    </w:pPr>
    <w:rPr>
      <w:shd w:val="clear" w:color="auto" w:fill="8ACECF"/>
    </w:rPr>
  </w:style>
  <w:style w:type="paragraph" w:customStyle="1" w:styleId="documentrefrencesectionTitle">
    <w:name w:val="document_refrence_sectionTitle"/>
    <w:basedOn w:val="Normal"/>
    <w:rsid w:val="00D16426"/>
    <w:rPr>
      <w:color w:val="FFFFFF"/>
    </w:rPr>
  </w:style>
  <w:style w:type="paragraph" w:customStyle="1" w:styleId="documentparagraph">
    <w:name w:val="document_paragraph"/>
    <w:basedOn w:val="Normal"/>
    <w:rsid w:val="00D16426"/>
    <w:pPr>
      <w:pBdr>
        <w:top w:val="none" w:sz="0" w:space="12" w:color="auto"/>
      </w:pBd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E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E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Marisha Grimes</vt:lpstr>
    </vt:vector>
  </TitlesOfParts>
  <Company>Hewlett-Packard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Marisha Grimes</dc:title>
  <dc:creator>marisha grimes</dc:creator>
  <cp:lastModifiedBy>MarishaLG</cp:lastModifiedBy>
  <cp:revision>6</cp:revision>
  <dcterms:created xsi:type="dcterms:W3CDTF">2021-10-10T18:02:00Z</dcterms:created>
  <dcterms:modified xsi:type="dcterms:W3CDTF">2022-02-28T15:04:00Z</dcterms:modified>
</cp:coreProperties>
</file>